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B00" w:rsidRDefault="00A73B00">
      <w:r>
        <w:rPr>
          <w:noProof/>
          <w:lang w:eastAsia="ru-RU"/>
        </w:rPr>
        <w:drawing>
          <wp:inline distT="0" distB="0" distL="0" distR="0">
            <wp:extent cx="8757285" cy="6120130"/>
            <wp:effectExtent l="19050" t="0" r="5715" b="0"/>
            <wp:docPr id="2" name="Рисунок 1" descr="Рабочая программа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ма 20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728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499" w:type="dxa"/>
        <w:tblLook w:val="00A0"/>
      </w:tblPr>
      <w:tblGrid>
        <w:gridCol w:w="7016"/>
        <w:gridCol w:w="6988"/>
      </w:tblGrid>
      <w:tr w:rsidR="007B5E76" w:rsidRPr="00EF0FDF" w:rsidTr="00573E7E">
        <w:tc>
          <w:tcPr>
            <w:tcW w:w="7016" w:type="dxa"/>
          </w:tcPr>
          <w:p w:rsidR="007B5E76" w:rsidRPr="00EF0FDF" w:rsidRDefault="007B5E76" w:rsidP="00573E7E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F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ПРИНЯТА</w:t>
            </w:r>
          </w:p>
          <w:p w:rsidR="007B5E76" w:rsidRPr="00EF0FDF" w:rsidRDefault="007B5E76" w:rsidP="00573E7E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F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педагогическим советом</w:t>
            </w:r>
          </w:p>
          <w:p w:rsidR="007B5E76" w:rsidRPr="00554ABD" w:rsidRDefault="007B5E76" w:rsidP="00573E7E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МАДОУ 10</w:t>
            </w:r>
          </w:p>
          <w:p w:rsidR="007B5E76" w:rsidRPr="00EF0FDF" w:rsidRDefault="007B5E76" w:rsidP="00573E7E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B5E76" w:rsidRPr="00EF0FDF" w:rsidRDefault="007B5E76" w:rsidP="00573E7E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Протокол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«____»_________2025 г.</w:t>
            </w:r>
          </w:p>
        </w:tc>
        <w:tc>
          <w:tcPr>
            <w:tcW w:w="6988" w:type="dxa"/>
          </w:tcPr>
          <w:p w:rsidR="007B5E76" w:rsidRPr="00EF0FDF" w:rsidRDefault="007B5E76" w:rsidP="00573E7E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F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УТВЕРЖДАЮ</w:t>
            </w:r>
          </w:p>
          <w:p w:rsidR="007B5E76" w:rsidRPr="00EF0FDF" w:rsidRDefault="007B5E76" w:rsidP="00573E7E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F0FDF">
              <w:rPr>
                <w:sz w:val="24"/>
                <w:szCs w:val="24"/>
              </w:rPr>
              <w:t xml:space="preserve">Заведующий </w:t>
            </w:r>
          </w:p>
          <w:p w:rsidR="007B5E76" w:rsidRPr="00C708B2" w:rsidRDefault="007B5E76" w:rsidP="00573E7E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«Детский сад №10</w:t>
            </w:r>
            <w:r w:rsidRPr="00C708B2">
              <w:rPr>
                <w:sz w:val="24"/>
                <w:szCs w:val="24"/>
              </w:rPr>
              <w:t>»</w:t>
            </w:r>
          </w:p>
          <w:p w:rsidR="007B5E76" w:rsidRPr="00EF0FDF" w:rsidRDefault="007B5E76" w:rsidP="00573E7E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B5E76" w:rsidRPr="00EF0FDF" w:rsidRDefault="007B5E76" w:rsidP="00573E7E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Нигметзянова</w:t>
            </w:r>
            <w:proofErr w:type="spellEnd"/>
          </w:p>
          <w:p w:rsidR="007B5E76" w:rsidRPr="00EF0FDF" w:rsidRDefault="007B5E76" w:rsidP="00573E7E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B5E76" w:rsidRPr="00EF0FDF" w:rsidRDefault="007B5E76" w:rsidP="00573E7E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FD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Приказ № ___  от 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«___»_____2025</w:t>
            </w:r>
            <w:r w:rsidRPr="00EF0F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7B5E76" w:rsidRPr="00EF0FDF" w:rsidRDefault="007B5E76" w:rsidP="00573E7E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B5E76" w:rsidRDefault="007B5E76" w:rsidP="007B5E7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5E76" w:rsidRDefault="007B5E76" w:rsidP="007B5E7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5E76" w:rsidRDefault="007B5E76" w:rsidP="007B5E7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5E76" w:rsidRPr="00713E60" w:rsidRDefault="007B5E76" w:rsidP="007B5E7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5E76" w:rsidRPr="00713E60" w:rsidRDefault="007B5E76" w:rsidP="007B5E76">
      <w:pPr>
        <w:spacing w:after="0"/>
        <w:rPr>
          <w:rFonts w:ascii="Times New Roman" w:hAnsi="Times New Roman"/>
          <w:b/>
          <w:sz w:val="28"/>
          <w:szCs w:val="28"/>
        </w:rPr>
      </w:pPr>
      <w:r w:rsidRPr="00713E6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Рабочая программа.</w:t>
      </w:r>
    </w:p>
    <w:p w:rsidR="007B5E76" w:rsidRPr="00713E60" w:rsidRDefault="007B5E76" w:rsidP="007B5E76">
      <w:pPr>
        <w:rPr>
          <w:rFonts w:ascii="Times New Roman" w:hAnsi="Times New Roman"/>
          <w:b/>
          <w:sz w:val="28"/>
          <w:szCs w:val="28"/>
        </w:rPr>
      </w:pPr>
      <w:r w:rsidRPr="00713E60">
        <w:rPr>
          <w:rFonts w:ascii="Times New Roman" w:hAnsi="Times New Roman"/>
          <w:b/>
          <w:sz w:val="28"/>
          <w:szCs w:val="28"/>
        </w:rPr>
        <w:t xml:space="preserve">    по реализации </w:t>
      </w:r>
      <w:r>
        <w:rPr>
          <w:rFonts w:ascii="Times New Roman" w:hAnsi="Times New Roman"/>
          <w:b/>
          <w:sz w:val="28"/>
          <w:szCs w:val="28"/>
        </w:rPr>
        <w:t>федеральной</w:t>
      </w:r>
      <w:r w:rsidRPr="00713E60">
        <w:rPr>
          <w:rFonts w:ascii="Times New Roman" w:hAnsi="Times New Roman"/>
          <w:b/>
          <w:sz w:val="28"/>
          <w:szCs w:val="28"/>
        </w:rPr>
        <w:t xml:space="preserve"> общеобразовательной программы дошкольного </w:t>
      </w:r>
      <w:r>
        <w:rPr>
          <w:rFonts w:ascii="Times New Roman" w:hAnsi="Times New Roman"/>
          <w:b/>
          <w:sz w:val="28"/>
          <w:szCs w:val="28"/>
        </w:rPr>
        <w:t xml:space="preserve">образовательного </w:t>
      </w:r>
      <w:r w:rsidRPr="00713E60">
        <w:rPr>
          <w:rFonts w:ascii="Times New Roman" w:hAnsi="Times New Roman"/>
          <w:b/>
          <w:sz w:val="28"/>
          <w:szCs w:val="28"/>
        </w:rPr>
        <w:t>учреждения.</w:t>
      </w:r>
    </w:p>
    <w:p w:rsidR="007B5E76" w:rsidRDefault="007B5E76" w:rsidP="007B5E76">
      <w:pPr>
        <w:rPr>
          <w:rFonts w:ascii="Times New Roman" w:hAnsi="Times New Roman"/>
          <w:b/>
          <w:sz w:val="28"/>
          <w:szCs w:val="28"/>
        </w:rPr>
      </w:pPr>
      <w:r w:rsidRPr="00713E60">
        <w:rPr>
          <w:rFonts w:ascii="Times New Roman" w:hAnsi="Times New Roman"/>
          <w:b/>
          <w:sz w:val="28"/>
          <w:szCs w:val="28"/>
        </w:rPr>
        <w:t xml:space="preserve">                                  Образовательная область «МУЗЫКА» для дете</w:t>
      </w:r>
      <w:r>
        <w:rPr>
          <w:rFonts w:ascii="Times New Roman" w:hAnsi="Times New Roman"/>
          <w:b/>
          <w:sz w:val="28"/>
          <w:szCs w:val="28"/>
        </w:rPr>
        <w:t>й дошкольного возраста (2-7лет)</w:t>
      </w:r>
    </w:p>
    <w:p w:rsidR="007B5E76" w:rsidRPr="00713E60" w:rsidRDefault="007B5E76" w:rsidP="007B5E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 – 2026 учебный год</w:t>
      </w:r>
    </w:p>
    <w:p w:rsidR="007B5E76" w:rsidRDefault="007B5E76" w:rsidP="007B5E76">
      <w:pPr>
        <w:rPr>
          <w:rFonts w:ascii="Times New Roman" w:hAnsi="Times New Roman"/>
          <w:b/>
          <w:sz w:val="28"/>
          <w:szCs w:val="28"/>
        </w:rPr>
      </w:pPr>
      <w:r w:rsidRPr="00713E60">
        <w:rPr>
          <w:rFonts w:ascii="Times New Roman" w:hAnsi="Times New Roman"/>
          <w:b/>
          <w:sz w:val="28"/>
          <w:szCs w:val="28"/>
        </w:rPr>
        <w:t xml:space="preserve">  </w:t>
      </w:r>
    </w:p>
    <w:p w:rsidR="007B5E76" w:rsidRPr="00713E60" w:rsidRDefault="007B5E76" w:rsidP="007B5E76">
      <w:pPr>
        <w:rPr>
          <w:rFonts w:ascii="Times New Roman" w:hAnsi="Times New Roman"/>
          <w:b/>
          <w:sz w:val="28"/>
          <w:szCs w:val="28"/>
        </w:rPr>
      </w:pPr>
    </w:p>
    <w:p w:rsidR="007B5E76" w:rsidRPr="00713E60" w:rsidRDefault="007B5E76" w:rsidP="007B5E76">
      <w:pPr>
        <w:spacing w:after="0"/>
        <w:ind w:right="-53"/>
        <w:rPr>
          <w:rFonts w:ascii="Times New Roman" w:hAnsi="Times New Roman"/>
          <w:sz w:val="28"/>
          <w:szCs w:val="28"/>
        </w:rPr>
      </w:pPr>
      <w:r w:rsidRPr="00713E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713E60">
        <w:rPr>
          <w:rFonts w:ascii="Times New Roman" w:hAnsi="Times New Roman"/>
          <w:sz w:val="28"/>
          <w:szCs w:val="28"/>
        </w:rPr>
        <w:t xml:space="preserve"> Составитель:</w:t>
      </w:r>
    </w:p>
    <w:p w:rsidR="007B5E76" w:rsidRPr="00713E60" w:rsidRDefault="007B5E76" w:rsidP="007B5E76">
      <w:pPr>
        <w:spacing w:after="0" w:line="240" w:lineRule="auto"/>
        <w:ind w:right="-53"/>
        <w:jc w:val="right"/>
        <w:rPr>
          <w:rFonts w:ascii="Times New Roman" w:hAnsi="Times New Roman"/>
          <w:sz w:val="28"/>
          <w:szCs w:val="28"/>
        </w:rPr>
      </w:pPr>
      <w:r w:rsidRPr="00713E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713E60">
        <w:rPr>
          <w:rFonts w:ascii="Times New Roman" w:hAnsi="Times New Roman"/>
          <w:sz w:val="28"/>
          <w:szCs w:val="28"/>
        </w:rPr>
        <w:t>музыкальный руководитель</w:t>
      </w:r>
    </w:p>
    <w:p w:rsidR="007B5E76" w:rsidRPr="00713E60" w:rsidRDefault="007B5E76" w:rsidP="007B5E76">
      <w:pPr>
        <w:spacing w:after="0" w:line="240" w:lineRule="auto"/>
        <w:ind w:right="-53"/>
        <w:jc w:val="right"/>
        <w:rPr>
          <w:rFonts w:ascii="Times New Roman" w:hAnsi="Times New Roman"/>
          <w:sz w:val="28"/>
          <w:szCs w:val="28"/>
        </w:rPr>
      </w:pPr>
      <w:r w:rsidRPr="00713E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13E60">
        <w:rPr>
          <w:rFonts w:ascii="Times New Roman" w:hAnsi="Times New Roman"/>
          <w:sz w:val="28"/>
          <w:szCs w:val="28"/>
          <w:lang w:val="en-US"/>
        </w:rPr>
        <w:t>I</w:t>
      </w:r>
      <w:r w:rsidRPr="00713E60">
        <w:rPr>
          <w:rFonts w:ascii="Times New Roman" w:hAnsi="Times New Roman"/>
          <w:sz w:val="28"/>
          <w:szCs w:val="28"/>
        </w:rPr>
        <w:t xml:space="preserve"> квалификационной категории</w:t>
      </w:r>
    </w:p>
    <w:p w:rsidR="007B5E76" w:rsidRPr="00713E60" w:rsidRDefault="007B5E76" w:rsidP="007B5E76">
      <w:pPr>
        <w:spacing w:after="0" w:line="240" w:lineRule="auto"/>
        <w:ind w:right="-53"/>
        <w:jc w:val="right"/>
        <w:rPr>
          <w:rFonts w:ascii="Times New Roman" w:hAnsi="Times New Roman"/>
          <w:sz w:val="28"/>
          <w:szCs w:val="28"/>
        </w:rPr>
      </w:pPr>
      <w:r w:rsidRPr="00713E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Шорохова Ольга Александровна</w:t>
      </w:r>
    </w:p>
    <w:p w:rsidR="007B5E76" w:rsidRPr="00713E60" w:rsidRDefault="007B5E76" w:rsidP="007B5E76">
      <w:pPr>
        <w:spacing w:after="0"/>
        <w:ind w:right="-53"/>
        <w:rPr>
          <w:rFonts w:ascii="Times New Roman" w:hAnsi="Times New Roman"/>
          <w:sz w:val="28"/>
          <w:szCs w:val="28"/>
        </w:rPr>
      </w:pPr>
    </w:p>
    <w:p w:rsidR="007B5E76" w:rsidRPr="00713E60" w:rsidRDefault="007B5E76" w:rsidP="007B5E7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13E60">
        <w:rPr>
          <w:rFonts w:ascii="Times New Roman" w:hAnsi="Times New Roman"/>
          <w:sz w:val="28"/>
          <w:szCs w:val="28"/>
        </w:rPr>
        <w:t>г. К</w:t>
      </w:r>
      <w:r>
        <w:rPr>
          <w:rFonts w:ascii="Times New Roman" w:hAnsi="Times New Roman"/>
          <w:sz w:val="28"/>
          <w:szCs w:val="28"/>
        </w:rPr>
        <w:t xml:space="preserve">азань – 2025 </w:t>
      </w:r>
      <w:r w:rsidRPr="00713E60">
        <w:rPr>
          <w:rFonts w:ascii="Times New Roman" w:hAnsi="Times New Roman"/>
          <w:sz w:val="28"/>
          <w:szCs w:val="28"/>
        </w:rPr>
        <w:t>г.</w:t>
      </w:r>
    </w:p>
    <w:p w:rsidR="007B5E76" w:rsidRPr="00BD24F3" w:rsidRDefault="007B5E76" w:rsidP="007B5E7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80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3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2049"/>
        <w:gridCol w:w="850"/>
      </w:tblGrid>
      <w:tr w:rsidR="007B5E76" w:rsidRPr="00D50A80" w:rsidTr="00573E7E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32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5E76" w:rsidRPr="00D50A80" w:rsidTr="00573E7E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32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ЦЕЛЕВОЙ 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2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24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Планируемые результаты реализации Программы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04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 w:rsidRPr="00D50A80">
              <w:rPr>
                <w:bCs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B5E76" w:rsidRPr="00D50A80" w:rsidTr="00573E7E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a7"/>
              <w:numPr>
                <w:ilvl w:val="0"/>
                <w:numId w:val="1"/>
              </w:numPr>
              <w:ind w:left="0"/>
              <w:jc w:val="center"/>
              <w:rPr>
                <w:b/>
                <w:szCs w:val="24"/>
              </w:rPr>
            </w:pPr>
            <w:r w:rsidRPr="00D50A80">
              <w:rPr>
                <w:b/>
                <w:szCs w:val="24"/>
              </w:rPr>
              <w:t>СОДЕРЖАТЕЛЬНЫЙ 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8675984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Задачи и содержание образования по ОО «Художественно-эстетическое развитие», раздел «Музыкальная деятельность»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6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Вариативные формы, методы и средства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Применяемые образовательные технологии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96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 w:rsidRPr="00D50A80">
              <w:rPr>
                <w:bCs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8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 w:rsidRPr="00D50A80">
              <w:rPr>
                <w:bCs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48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 w:rsidRPr="00D50A80">
              <w:rPr>
                <w:bCs/>
                <w:sz w:val="24"/>
                <w:szCs w:val="24"/>
              </w:rPr>
              <w:t>Особенности взаимодействия музыкального руководителя с семьями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8672972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/>
                <w:bCs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bookmarkEnd w:id="0"/>
      <w:bookmarkEnd w:id="1"/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42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4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4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Целевой раздел Программы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3.8.2.1.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42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Цели и задачи воспитания посредством музыкального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3.8.2.2.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70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Направления воспитания в музыкальной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3.8.2.3.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Style w:val="11"/>
                <w:rFonts w:ascii="Times New Roman" w:eastAsia="Century Schoolbook" w:hAnsi="Times New Roman"/>
                <w:sz w:val="24"/>
                <w:szCs w:val="24"/>
              </w:rPr>
              <w:t>Целевые ориентиры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3.8.3.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64"/>
              </w:tabs>
              <w:spacing w:before="0" w:after="0" w:line="240" w:lineRule="auto"/>
              <w:rPr>
                <w:rFonts w:eastAsia="Century Schoolbook"/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Содержательный раздел Программы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3.8.3.1.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7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Уклад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3.8.3.2.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7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Воспитывающая музыкальная среда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3.8.3.3.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Общности образовательной организации по музыкальному развитию дошкольников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3.8.3.4.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Задачи воспитания в образовательных областях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3.8.3.5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2419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Формы совместной деятельности в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3.8.3.6.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Style w:val="11"/>
                <w:rFonts w:ascii="Times New Roman" w:eastAsia="Century Schoolbook" w:hAnsi="Times New Roman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3.8.3.7.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Style w:val="11"/>
                <w:rFonts w:ascii="Times New Roman" w:eastAsia="Century Schoolbook" w:hAnsi="Times New Roman"/>
                <w:sz w:val="24"/>
                <w:szCs w:val="24"/>
              </w:rPr>
              <w:t>Социальное партнерство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3.8.4.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64"/>
              </w:tabs>
              <w:spacing w:before="0" w:after="0" w:line="240" w:lineRule="auto"/>
              <w:rPr>
                <w:rFonts w:eastAsia="Century Schoolbook"/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Организационный раздел Программы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3.8.4.1.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rPr>
                <w:rStyle w:val="11"/>
                <w:rFonts w:eastAsia="Sylfaen"/>
                <w:sz w:val="24"/>
                <w:szCs w:val="24"/>
                <w:shd w:val="clear" w:color="auto" w:fill="auto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Кадровое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3.8.4.2.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Нормативно-методическое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3.8.4.3.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Требования к условиям работы с особыми категориями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B5E76" w:rsidRPr="00D50A80" w:rsidTr="00573E7E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  <w:lang w:val="en-US"/>
              </w:rPr>
              <w:t>IV</w:t>
            </w:r>
            <w:r w:rsidRPr="00D50A80">
              <w:rPr>
                <w:sz w:val="24"/>
                <w:szCs w:val="24"/>
              </w:rPr>
              <w:t>. ОРГАНИЗАЦИОННЫЙ 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38676751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48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Психолого-педагогические условия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Style w:val="11"/>
                <w:rFonts w:ascii="Times New Roman" w:eastAsia="Century Schoolbook" w:hAnsi="Times New Roman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8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18"/>
              </w:tabs>
              <w:spacing w:before="0" w:after="0" w:line="240" w:lineRule="auto"/>
              <w:rPr>
                <w:rFonts w:eastAsia="Century Schoolbook"/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39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 w:rsidRPr="00D50A80">
              <w:rPr>
                <w:bCs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B5E76" w:rsidRPr="00D50A80" w:rsidTr="00573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3"/>
              </w:tabs>
              <w:spacing w:before="0" w:after="0" w:line="240" w:lineRule="auto"/>
              <w:rPr>
                <w:sz w:val="24"/>
                <w:szCs w:val="24"/>
                <w:highlight w:val="red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bookmarkEnd w:id="2"/>
      <w:tr w:rsidR="007B5E76" w:rsidRPr="00D50A80" w:rsidTr="00573E7E">
        <w:trPr>
          <w:trHeight w:val="331"/>
        </w:trPr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. КРАТКАЯ ПРЕЗЕНТАЦИЯ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364"/>
        </w:tabs>
        <w:spacing w:before="0" w:after="0" w:line="240" w:lineRule="auto"/>
        <w:rPr>
          <w:rStyle w:val="11"/>
          <w:rFonts w:eastAsia="Century Schoolbook"/>
          <w:b/>
          <w:b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Default="007B5E76" w:rsidP="00A73B0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73B00" w:rsidRPr="00D50A80" w:rsidRDefault="00A73B00" w:rsidP="00A73B0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B5E76" w:rsidRPr="00D50A80" w:rsidRDefault="007B5E76" w:rsidP="007B5E76">
      <w:pPr>
        <w:pStyle w:val="a7"/>
        <w:numPr>
          <w:ilvl w:val="0"/>
          <w:numId w:val="7"/>
        </w:numPr>
        <w:ind w:left="0" w:firstLine="0"/>
        <w:jc w:val="center"/>
        <w:rPr>
          <w:b/>
          <w:bCs/>
          <w:szCs w:val="24"/>
        </w:rPr>
      </w:pPr>
      <w:r w:rsidRPr="00D50A80">
        <w:rPr>
          <w:b/>
          <w:bCs/>
          <w:szCs w:val="24"/>
        </w:rPr>
        <w:lastRenderedPageBreak/>
        <w:t>Общие положения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1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bookmarkStart w:id="3" w:name="_Hlk138677309"/>
    </w:p>
    <w:p w:rsidR="007B5E76" w:rsidRPr="00D50A80" w:rsidRDefault="007B5E76" w:rsidP="007B5E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Рабочая программа (далее – Программа) раскрывает содержание и организацию образовательной деятельности для детей младенческого, раннего и дошкольного возраста по образовательной области «Художественно-эстетическое развитие», раздел «Музыкальная деятельность», в </w:t>
      </w:r>
      <w:r w:rsidRPr="00D50A80">
        <w:rPr>
          <w:rFonts w:ascii="Times New Roman" w:hAnsi="Times New Roman" w:cs="Times New Roman"/>
          <w:color w:val="000000" w:themeColor="text1"/>
          <w:sz w:val="24"/>
          <w:szCs w:val="24"/>
        </w:rPr>
        <w:t>детском саду № 10 авиастроительного района города Казани</w:t>
      </w:r>
      <w:r w:rsidRPr="00D50A80">
        <w:rPr>
          <w:rFonts w:ascii="Times New Roman" w:hAnsi="Times New Roman" w:cs="Times New Roman"/>
          <w:sz w:val="24"/>
          <w:szCs w:val="24"/>
        </w:rPr>
        <w:t xml:space="preserve"> (далее - ДОО).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  <w:r w:rsidRPr="00D50A80">
        <w:rPr>
          <w:sz w:val="24"/>
          <w:szCs w:val="24"/>
        </w:rPr>
        <w:t xml:space="preserve">Программа разработана в соответствии с Федеральной образовательной программой дошкольного образования, утвержденной приказом Министерства просвещения Российской Федерации от 25.11.2022 г. № 1028, (далее – ФОП) и Федеральным государственным образовательным стандартом дошкольного образования, утвержденным </w:t>
      </w:r>
      <w:r w:rsidRPr="00D50A80">
        <w:rPr>
          <w:bCs/>
          <w:sz w:val="24"/>
          <w:szCs w:val="24"/>
        </w:rPr>
        <w:t>приказом Министерства образования и науки Российской Федерации от 17.10.2013 г. № 1155, в редакции</w:t>
      </w:r>
      <w:r w:rsidRPr="00D50A80">
        <w:rPr>
          <w:rStyle w:val="fontstyle01"/>
          <w:sz w:val="24"/>
          <w:szCs w:val="24"/>
        </w:rPr>
        <w:t xml:space="preserve"> от 08.11.2022</w:t>
      </w:r>
      <w:r w:rsidRPr="00D50A80">
        <w:rPr>
          <w:bCs/>
          <w:sz w:val="24"/>
          <w:szCs w:val="24"/>
        </w:rPr>
        <w:t>, (далее – ФГОС ДО).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  <w:r w:rsidRPr="00D50A80">
        <w:rPr>
          <w:bCs/>
          <w:sz w:val="24"/>
          <w:szCs w:val="24"/>
        </w:rPr>
        <w:t xml:space="preserve">При разработке Программы учитывались следующие </w:t>
      </w:r>
      <w:r w:rsidRPr="00D50A80">
        <w:rPr>
          <w:b/>
          <w:sz w:val="24"/>
          <w:szCs w:val="24"/>
        </w:rPr>
        <w:t>нормативно-правовые документы:</w:t>
      </w:r>
    </w:p>
    <w:p w:rsidR="007B5E76" w:rsidRPr="00D50A80" w:rsidRDefault="007B5E76" w:rsidP="007B5E76">
      <w:pPr>
        <w:pStyle w:val="a7"/>
        <w:ind w:left="0" w:firstLine="680"/>
        <w:jc w:val="both"/>
        <w:rPr>
          <w:color w:val="000000"/>
          <w:szCs w:val="24"/>
        </w:rPr>
      </w:pPr>
      <w:r w:rsidRPr="00D50A80">
        <w:rPr>
          <w:rStyle w:val="fontstyle01"/>
          <w:sz w:val="24"/>
          <w:szCs w:val="24"/>
        </w:rPr>
        <w:t>1. Конвенция о правах ребенка (одобрена Генеральной Ассамблеей ООН 20.11.1989) (вступила в силу для СССР 15.09.1990)</w:t>
      </w:r>
      <w:r w:rsidRPr="00D50A80">
        <w:rPr>
          <w:color w:val="000000"/>
          <w:szCs w:val="24"/>
        </w:rPr>
        <w:t>.</w:t>
      </w:r>
    </w:p>
    <w:p w:rsidR="007B5E76" w:rsidRPr="00D50A80" w:rsidRDefault="007B5E76" w:rsidP="007B5E76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D50A80">
        <w:rPr>
          <w:color w:val="000000"/>
          <w:szCs w:val="24"/>
        </w:rPr>
        <w:t xml:space="preserve">2. </w:t>
      </w:r>
      <w:r w:rsidRPr="00D50A80">
        <w:rPr>
          <w:rStyle w:val="fontstyle01"/>
          <w:sz w:val="24"/>
          <w:szCs w:val="24"/>
        </w:rPr>
        <w:t>Федеральный закон от 29 декабря 2012 г. № 273-ФЗ «Об образовании в Российской Федерации»,</w:t>
      </w:r>
      <w:r w:rsidRPr="00D50A80">
        <w:rPr>
          <w:szCs w:val="24"/>
        </w:rPr>
        <w:t>(</w:t>
      </w:r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 xml:space="preserve">с </w:t>
      </w:r>
      <w:proofErr w:type="spellStart"/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>изм</w:t>
      </w:r>
      <w:proofErr w:type="spellEnd"/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>. и доп., вступ. в силу с 28.02.2023).</w:t>
      </w:r>
    </w:p>
    <w:p w:rsidR="007B5E76" w:rsidRPr="00D50A80" w:rsidRDefault="007B5E76" w:rsidP="007B5E76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t>3. Федеральный закон 24 июля 1998 г. № 124-ФЗ (актуальная ред. от14.07.2022) «Об основных гарантиях прав ребенка в Российской Федерации», (ред.</w:t>
      </w:r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>от 28.04.2023).</w:t>
      </w:r>
    </w:p>
    <w:p w:rsidR="007B5E76" w:rsidRPr="00D50A80" w:rsidRDefault="007B5E76" w:rsidP="007B5E76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t>4. 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B5E76" w:rsidRPr="00D50A80" w:rsidRDefault="007B5E76" w:rsidP="007B5E76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t xml:space="preserve">5. Постановление Главного государственного санитарного врача Российской Федерации от 27 октября 2020 г. № 32 Об утверждении санитарных правил и норм </w:t>
      </w:r>
      <w:proofErr w:type="spellStart"/>
      <w:r w:rsidRPr="00D50A80">
        <w:rPr>
          <w:rStyle w:val="fontstyle01"/>
          <w:sz w:val="24"/>
          <w:szCs w:val="24"/>
        </w:rPr>
        <w:t>СанПиН</w:t>
      </w:r>
      <w:proofErr w:type="spellEnd"/>
      <w:r w:rsidRPr="00D50A80">
        <w:rPr>
          <w:rStyle w:val="fontstyle01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населения».</w:t>
      </w:r>
    </w:p>
    <w:p w:rsidR="007B5E76" w:rsidRPr="00D50A80" w:rsidRDefault="007B5E76" w:rsidP="007B5E76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t xml:space="preserve">6. Постановление Главного государственного санитарного врача Российской Федерации от 28 января 2021 г. № 2 Об утверждении санитарных правил и норм </w:t>
      </w:r>
      <w:proofErr w:type="spellStart"/>
      <w:r w:rsidRPr="00D50A80">
        <w:rPr>
          <w:rStyle w:val="fontstyle01"/>
          <w:sz w:val="24"/>
          <w:szCs w:val="24"/>
        </w:rPr>
        <w:t>СанПиН</w:t>
      </w:r>
      <w:proofErr w:type="spellEnd"/>
      <w:r w:rsidRPr="00D50A80">
        <w:rPr>
          <w:rStyle w:val="fontstyle01"/>
          <w:sz w:val="24"/>
          <w:szCs w:val="24"/>
        </w:rPr>
        <w:t xml:space="preserve"> 1.2.3685-21 «Гигиенические нормативы и требования к обеспечению безопасности и (или)безвредности для человека факторов среды обитания».</w:t>
      </w:r>
    </w:p>
    <w:p w:rsidR="007B5E76" w:rsidRPr="00D50A80" w:rsidRDefault="007B5E76" w:rsidP="007B5E76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t xml:space="preserve">7. Приказ Министерства просвещения Российской Федерации от31.07.2020 № 373 «Об утверждении Порядка организации </w:t>
      </w:r>
      <w:proofErr w:type="spellStart"/>
      <w:r w:rsidRPr="00D50A80">
        <w:rPr>
          <w:rStyle w:val="fontstyle01"/>
          <w:sz w:val="24"/>
          <w:szCs w:val="24"/>
        </w:rPr>
        <w:t>иосуществления</w:t>
      </w:r>
      <w:proofErr w:type="spellEnd"/>
      <w:r w:rsidRPr="00D50A80">
        <w:rPr>
          <w:rStyle w:val="fontstyle01"/>
          <w:sz w:val="24"/>
          <w:szCs w:val="24"/>
        </w:rPr>
        <w:t xml:space="preserve">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7B5E76" w:rsidRPr="00D50A80" w:rsidRDefault="007B5E76" w:rsidP="007B5E76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t>8. Приказ Министерство здравоохранения и социального развития Российской Федерации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7B5E76" w:rsidRPr="00D50A80" w:rsidRDefault="007B5E76" w:rsidP="007B5E76">
      <w:pPr>
        <w:pStyle w:val="a7"/>
        <w:ind w:left="0" w:firstLine="680"/>
        <w:jc w:val="both"/>
        <w:rPr>
          <w:szCs w:val="24"/>
        </w:rPr>
      </w:pPr>
      <w:r w:rsidRPr="00D50A80">
        <w:rPr>
          <w:rStyle w:val="fontstyle01"/>
          <w:sz w:val="24"/>
          <w:szCs w:val="24"/>
        </w:rPr>
        <w:t xml:space="preserve">9. Приказ Министерства образования и науки Российской Федерации от 20 сентября 2013 г. № 1082 «Об утверждении Положения о </w:t>
      </w:r>
      <w:proofErr w:type="spellStart"/>
      <w:r w:rsidRPr="00D50A80">
        <w:rPr>
          <w:rStyle w:val="fontstyle01"/>
          <w:sz w:val="24"/>
          <w:szCs w:val="24"/>
        </w:rPr>
        <w:t>психолого-медико-педагогической</w:t>
      </w:r>
      <w:proofErr w:type="spellEnd"/>
      <w:r w:rsidRPr="00D50A80">
        <w:rPr>
          <w:rStyle w:val="fontstyle01"/>
          <w:sz w:val="24"/>
          <w:szCs w:val="24"/>
        </w:rPr>
        <w:t xml:space="preserve"> комиссии».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99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В Программе содержатся целевой, содержательный и организационный разделы.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1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b/>
          <w:bCs/>
          <w:sz w:val="24"/>
          <w:szCs w:val="24"/>
        </w:rPr>
        <w:t>В целевом разделе</w:t>
      </w:r>
      <w:r w:rsidRPr="00D50A80">
        <w:rPr>
          <w:sz w:val="24"/>
          <w:szCs w:val="24"/>
        </w:rPr>
        <w:t xml:space="preserve"> представлены: цели, задачи, принципы её формирования; планируемые результаты освоения Программы в младенческом, раннем, дошкольном возрастах, а также на этапе завершения освоения Программы; педагогическая диагностика достижения планируемых результатов.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b/>
          <w:bCs/>
          <w:sz w:val="24"/>
          <w:szCs w:val="24"/>
        </w:rPr>
        <w:t>Содержательный</w:t>
      </w:r>
      <w:r w:rsidRPr="00D50A80">
        <w:rPr>
          <w:sz w:val="24"/>
          <w:szCs w:val="24"/>
        </w:rPr>
        <w:t xml:space="preserve"> раздел включает задачи и содержание образования по ОО «Художественно-эстетическое развитие», раздел «Музыкальная деятельность».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В нем представлено описание вариативных форм, способов, методов и средств реализации Программы. Включены образовательные технологии, способствующие музыкальному развитию дошкольников.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Указаны особенности образовательной деятельности разных видов и культурных практик, а также способы поддержки детской инициативы в музыкальной деятельности.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Показаны </w:t>
      </w:r>
      <w:r w:rsidRPr="00D50A80">
        <w:rPr>
          <w:bCs/>
          <w:sz w:val="24"/>
          <w:szCs w:val="24"/>
        </w:rPr>
        <w:t>особенности взаимодействия музыкального руководителя с семьями обучающихся. Даны направления и задачи коррекционно-развивающей работы.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 в рамках музыкального искусства, предусматривает приобщение детей к российским традиционным духовным ценностям в процессе музыкальной деятельности.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0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b/>
          <w:bCs/>
          <w:sz w:val="24"/>
          <w:szCs w:val="24"/>
        </w:rPr>
        <w:t xml:space="preserve">Организационный раздел </w:t>
      </w:r>
      <w:r w:rsidRPr="00D50A80">
        <w:rPr>
          <w:sz w:val="24"/>
          <w:szCs w:val="24"/>
        </w:rPr>
        <w:t xml:space="preserve">Программы включает описание психолого-педагогических и кадровых условий реализации Программы, организацию развивающей предметно-пространственной среды в музыкальном зале и в группах детского сада, материально-техническое обеспечение.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0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Раздел содержит примерный перечень музыкальных произведений для использования в образовательной работе в разных возрастных группах. Представлены особенности организации образовательного процесса и календарный план воспитательной работы.</w:t>
      </w:r>
    </w:p>
    <w:bookmarkEnd w:id="3"/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Программа строится на принципе личностно–развивающего и гуманистического характера взаимодействия взрослого с детьми. 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Материал распределяется по возрастным группам (дети от 2-х месяцев до 7-ми лет) и видам музыкальной деятельности</w:t>
      </w:r>
      <w:r w:rsidRPr="00D50A80">
        <w:rPr>
          <w:rFonts w:ascii="Times New Roman" w:hAnsi="Times New Roman" w:cs="Times New Roman"/>
          <w:bCs/>
          <w:sz w:val="24"/>
          <w:szCs w:val="24"/>
        </w:rPr>
        <w:t>.</w:t>
      </w:r>
      <w:r w:rsidRPr="00D50A80">
        <w:rPr>
          <w:rFonts w:ascii="Times New Roman" w:hAnsi="Times New Roman" w:cs="Times New Roman"/>
          <w:sz w:val="24"/>
          <w:szCs w:val="24"/>
        </w:rPr>
        <w:t xml:space="preserve"> Педагогическая и коррекционная работа, представленная в Программе, обеспечивает всестороннее музыкальное развитие дошкольников. </w:t>
      </w:r>
    </w:p>
    <w:p w:rsidR="007B5E76" w:rsidRPr="00D50A80" w:rsidRDefault="007B5E76" w:rsidP="007B5E7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32"/>
        <w:keepNext/>
        <w:keepLines/>
        <w:shd w:val="clear" w:color="auto" w:fill="auto"/>
        <w:tabs>
          <w:tab w:val="left" w:pos="355"/>
        </w:tabs>
        <w:spacing w:before="0" w:after="0" w:line="240" w:lineRule="auto"/>
        <w:rPr>
          <w:sz w:val="24"/>
          <w:szCs w:val="24"/>
        </w:rPr>
      </w:pPr>
      <w:bookmarkStart w:id="4" w:name="_Hlk133520802"/>
      <w:r w:rsidRPr="00D50A80">
        <w:rPr>
          <w:sz w:val="24"/>
          <w:szCs w:val="24"/>
          <w:lang w:val="en-US"/>
        </w:rPr>
        <w:lastRenderedPageBreak/>
        <w:t xml:space="preserve">II. </w:t>
      </w:r>
      <w:bookmarkStart w:id="5" w:name="bookmark3"/>
      <w:r w:rsidRPr="00D50A80">
        <w:rPr>
          <w:sz w:val="24"/>
          <w:szCs w:val="24"/>
        </w:rPr>
        <w:t>Целевой раздел Программы</w:t>
      </w:r>
      <w:bookmarkEnd w:id="5"/>
    </w:p>
    <w:p w:rsidR="007B5E76" w:rsidRPr="00D50A80" w:rsidRDefault="007B5E76" w:rsidP="007B5E76">
      <w:pPr>
        <w:pStyle w:val="32"/>
        <w:keepNext/>
        <w:keepLines/>
        <w:shd w:val="clear" w:color="auto" w:fill="auto"/>
        <w:tabs>
          <w:tab w:val="left" w:pos="355"/>
        </w:tabs>
        <w:spacing w:before="0" w:after="0" w:line="240" w:lineRule="auto"/>
        <w:jc w:val="left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1"/>
          <w:numId w:val="17"/>
        </w:numPr>
        <w:shd w:val="clear" w:color="auto" w:fill="auto"/>
        <w:tabs>
          <w:tab w:val="left" w:pos="1129"/>
        </w:tabs>
        <w:spacing w:before="0" w:after="0" w:line="240" w:lineRule="auto"/>
        <w:ind w:left="0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Пояснительная записка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29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12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Содержание Программы направлено на реализацию целей и задач: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29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</w:p>
    <w:tbl>
      <w:tblPr>
        <w:tblStyle w:val="af7"/>
        <w:tblW w:w="14312" w:type="dxa"/>
        <w:tblLook w:val="04A0"/>
      </w:tblPr>
      <w:tblGrid>
        <w:gridCol w:w="14312"/>
      </w:tblGrid>
      <w:tr w:rsidR="007B5E76" w:rsidRPr="00D50A80" w:rsidTr="00573E7E">
        <w:tc>
          <w:tcPr>
            <w:tcW w:w="1431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Цель Программы: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31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Музыкальное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31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Основные задачи:</w:t>
            </w:r>
          </w:p>
        </w:tc>
      </w:tr>
      <w:tr w:rsidR="007B5E76" w:rsidRPr="00D50A80" w:rsidTr="00573E7E">
        <w:tc>
          <w:tcPr>
            <w:tcW w:w="14312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a7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 w:rsidRPr="00D50A80">
              <w:rPr>
                <w:rFonts w:eastAsia="Times New Roman"/>
                <w:szCs w:val="24"/>
              </w:rPr>
              <w:t>1. Формировать музыкальные знания и навыки в различных видах музыкальной деятельности адекватно детским возможностям.</w:t>
            </w:r>
          </w:p>
          <w:p w:rsidR="007B5E76" w:rsidRPr="00D50A80" w:rsidRDefault="007B5E76" w:rsidP="00573E7E">
            <w:pPr>
              <w:pStyle w:val="a7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 w:rsidRPr="00D50A80">
              <w:rPr>
                <w:szCs w:val="24"/>
              </w:rPr>
              <w:t>2. Развивать музыкальные способности: ладовое чувство, музыкально-слуховые представления, чувство ритма.</w:t>
            </w:r>
          </w:p>
          <w:p w:rsidR="007B5E76" w:rsidRPr="00D50A80" w:rsidRDefault="007B5E76" w:rsidP="00573E7E">
            <w:pPr>
              <w:pStyle w:val="a7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 w:rsidRPr="00D50A80">
              <w:rPr>
                <w:rFonts w:eastAsia="Times New Roman"/>
                <w:szCs w:val="24"/>
              </w:rPr>
              <w:t xml:space="preserve">3. Развивать </w:t>
            </w:r>
            <w:r w:rsidRPr="00D50A80">
              <w:rPr>
                <w:szCs w:val="24"/>
              </w:rPr>
              <w:t>исполнительские и творческие способности.</w:t>
            </w:r>
          </w:p>
          <w:p w:rsidR="007B5E76" w:rsidRPr="00D50A80" w:rsidRDefault="007B5E76" w:rsidP="00573E7E">
            <w:pPr>
              <w:pStyle w:val="a7"/>
              <w:tabs>
                <w:tab w:val="left" w:pos="1180"/>
              </w:tabs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4. Развивать эмоциональную отзывчивость и познавательный интерес к музыке и музыкальной деятельности.</w:t>
            </w:r>
          </w:p>
          <w:p w:rsidR="007B5E76" w:rsidRPr="00D50A80" w:rsidRDefault="007B5E76" w:rsidP="00573E7E">
            <w:pPr>
              <w:pStyle w:val="a7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 w:rsidRPr="00D50A80">
              <w:rPr>
                <w:szCs w:val="24"/>
              </w:rPr>
              <w:t>5. Воспитывать эмоционально-ценностное отношение к окружающему миру посредством приобщения к музыкальному искусству.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312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с учетом специфики региональных и </w:t>
            </w:r>
            <w:proofErr w:type="spellStart"/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социокультурных</w:t>
            </w:r>
            <w:proofErr w:type="spellEnd"/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условий,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в которых осуществляется образовательная деятельность с дошкольниками</w:t>
            </w:r>
          </w:p>
        </w:tc>
      </w:tr>
      <w:tr w:rsidR="007B5E76" w:rsidRPr="00D50A80" w:rsidTr="00573E7E">
        <w:tc>
          <w:tcPr>
            <w:tcW w:w="14312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a9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80">
              <w:rPr>
                <w:rFonts w:ascii="Times New Roman" w:hAnsi="Times New Roman"/>
                <w:sz w:val="24"/>
                <w:szCs w:val="24"/>
              </w:rPr>
              <w:t>Приобщать дошкольников к культурному и музыкальному наследию своего края: образцам народного фольклора, народным художественным промыслам, культурным музыкальным традициям.</w:t>
            </w:r>
          </w:p>
          <w:p w:rsidR="007B5E76" w:rsidRPr="00D50A80" w:rsidRDefault="007B5E76" w:rsidP="00573E7E">
            <w:pPr>
              <w:pStyle w:val="a9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80">
              <w:rPr>
                <w:rFonts w:ascii="Times New Roman" w:hAnsi="Times New Roman"/>
                <w:sz w:val="24"/>
                <w:szCs w:val="24"/>
              </w:rPr>
              <w:t>Вовлекать детей в художественно-творческую деятельность регионального содержания.</w:t>
            </w:r>
          </w:p>
          <w:p w:rsidR="007B5E76" w:rsidRPr="00D50A80" w:rsidRDefault="007B5E76" w:rsidP="00573E7E">
            <w:pPr>
              <w:pStyle w:val="a9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80">
              <w:rPr>
                <w:rFonts w:ascii="Times New Roman" w:hAnsi="Times New Roman"/>
                <w:sz w:val="24"/>
                <w:szCs w:val="24"/>
              </w:rPr>
              <w:t>Развивать предпосылки ценностно-смыслового восприятия и понимания ближайшего окружающего мира посредством музыкального искусства.</w:t>
            </w:r>
          </w:p>
          <w:p w:rsidR="007B5E76" w:rsidRPr="00D50A80" w:rsidRDefault="007B5E76" w:rsidP="00573E7E">
            <w:pPr>
              <w:pStyle w:val="a9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80">
              <w:rPr>
                <w:rFonts w:ascii="Times New Roman" w:hAnsi="Times New Roman"/>
                <w:sz w:val="24"/>
                <w:szCs w:val="24"/>
              </w:rPr>
              <w:t>Воспитывать уважение к своему дому, малой Родине.</w:t>
            </w:r>
          </w:p>
          <w:p w:rsidR="007B5E76" w:rsidRPr="00D50A80" w:rsidRDefault="007B5E76" w:rsidP="00573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312" w:type="dxa"/>
            <w:tcBorders>
              <w:bottom w:val="nil"/>
            </w:tcBorders>
          </w:tcPr>
          <w:p w:rsidR="007B5E76" w:rsidRPr="00D50A80" w:rsidRDefault="007B5E76" w:rsidP="00573E7E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/>
                <w:b/>
                <w:sz w:val="24"/>
                <w:szCs w:val="24"/>
              </w:rPr>
              <w:t>Интеграция задач с другими образовательными областями</w:t>
            </w:r>
          </w:p>
          <w:p w:rsidR="007B5E76" w:rsidRPr="00D50A80" w:rsidRDefault="007B5E76" w:rsidP="00573E7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10773"/>
      </w:tblGrid>
      <w:tr w:rsidR="007B5E76" w:rsidRPr="00D50A80" w:rsidTr="00573E7E">
        <w:tc>
          <w:tcPr>
            <w:tcW w:w="3544" w:type="dxa"/>
            <w:tcBorders>
              <w:top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задачи</w:t>
            </w:r>
          </w:p>
        </w:tc>
      </w:tr>
      <w:tr w:rsidR="007B5E76" w:rsidRPr="00D50A80" w:rsidTr="00573E7E">
        <w:tc>
          <w:tcPr>
            <w:tcW w:w="354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Социально-коммуникативное </w:t>
            </w:r>
            <w:r w:rsidRPr="00D50A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0773" w:type="dxa"/>
          </w:tcPr>
          <w:p w:rsidR="007B5E76" w:rsidRPr="00D50A80" w:rsidRDefault="007B5E76" w:rsidP="00573E7E">
            <w:pPr>
              <w:pStyle w:val="af8"/>
              <w:numPr>
                <w:ilvl w:val="0"/>
                <w:numId w:val="4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Формировать представления о музыкальном искусстве.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4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Формировать позитивные установки к различным видам творчества.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4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Способствовать самостоятельности, целенаправленности и </w:t>
            </w:r>
            <w:proofErr w:type="spellStart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собственных действий в процессе музыкальной деятельности.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4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Приобщать к моральным и нравственным ценностям посредством музыкального искусства.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4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общение и взаимодействие со взрослыми и сверстниками в процессе музыкальной деятельности.</w:t>
            </w:r>
          </w:p>
          <w:p w:rsidR="007B5E76" w:rsidRPr="00D50A80" w:rsidRDefault="007B5E76" w:rsidP="00573E7E">
            <w:pPr>
              <w:pStyle w:val="af8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54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10773" w:type="dxa"/>
          </w:tcPr>
          <w:p w:rsidR="007B5E76" w:rsidRPr="00D50A80" w:rsidRDefault="007B5E76" w:rsidP="00573E7E">
            <w:pPr>
              <w:pStyle w:val="af8"/>
              <w:numPr>
                <w:ilvl w:val="0"/>
                <w:numId w:val="3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целостную картину мира средствами музыки.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3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первичные представления о звучании, ритме, темпе.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3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знания об отечественных традициях и праздниках.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3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воображение и творческую активность в музыкальных видах деятельности.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3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интерес и познавательную мотивацию к музыкальному искусству.</w:t>
            </w:r>
          </w:p>
          <w:p w:rsidR="007B5E76" w:rsidRPr="00D50A80" w:rsidRDefault="007B5E76" w:rsidP="00573E7E">
            <w:pPr>
              <w:pStyle w:val="af8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54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0773" w:type="dxa"/>
          </w:tcPr>
          <w:p w:rsidR="007B5E76" w:rsidRPr="00D50A80" w:rsidRDefault="007B5E76" w:rsidP="00573E7E">
            <w:pPr>
              <w:pStyle w:val="af8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Обогащать словарь музыкальными терминами.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речь как средство общения и культуры в процессе обсуждения музыкальных произведений.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звуковую и интонационную культуру речи.</w:t>
            </w:r>
          </w:p>
          <w:p w:rsidR="007B5E76" w:rsidRPr="00D50A80" w:rsidRDefault="007B5E76" w:rsidP="00573E7E">
            <w:pPr>
              <w:pStyle w:val="af8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54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0773" w:type="dxa"/>
          </w:tcPr>
          <w:p w:rsidR="007B5E76" w:rsidRPr="00D50A80" w:rsidRDefault="007B5E76" w:rsidP="00573E7E">
            <w:pPr>
              <w:pStyle w:val="afd"/>
              <w:widowControl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</w:rPr>
              <w:t>Формировать элементарные представления о музыкальных жанрах.</w:t>
            </w:r>
          </w:p>
          <w:p w:rsidR="007B5E76" w:rsidRPr="00D50A80" w:rsidRDefault="007B5E76" w:rsidP="00573E7E">
            <w:pPr>
              <w:pStyle w:val="afd"/>
              <w:widowControl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</w:rPr>
              <w:t>Способствовать становлению эстетического восприятия к окружающему миру.</w:t>
            </w:r>
          </w:p>
          <w:p w:rsidR="007B5E76" w:rsidRPr="00D50A80" w:rsidRDefault="007B5E76" w:rsidP="00573E7E">
            <w:pPr>
              <w:pStyle w:val="afd"/>
              <w:widowControl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</w:rPr>
              <w:t>Развивать предпосылки ценностно-смыслового восприятия и понимания музыкальных произведений.</w:t>
            </w:r>
          </w:p>
          <w:p w:rsidR="007B5E76" w:rsidRPr="00D50A80" w:rsidRDefault="007B5E76" w:rsidP="00573E7E">
            <w:pPr>
              <w:pStyle w:val="afd"/>
              <w:widowControl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</w:rPr>
              <w:t>Развивать самостоятельную творческую деятельность.</w:t>
            </w:r>
          </w:p>
          <w:p w:rsidR="007B5E76" w:rsidRPr="00D50A80" w:rsidRDefault="007B5E76" w:rsidP="00573E7E">
            <w:pPr>
              <w:pStyle w:val="afd"/>
              <w:widowControl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</w:rPr>
              <w:t>Развивать детское музыкальное творчество.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544" w:type="dxa"/>
          </w:tcPr>
          <w:p w:rsidR="007B5E76" w:rsidRPr="00D50A80" w:rsidRDefault="007B5E76" w:rsidP="00573E7E">
            <w:pPr>
              <w:pStyle w:val="af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0773" w:type="dxa"/>
          </w:tcPr>
          <w:p w:rsidR="007B5E76" w:rsidRPr="00D50A80" w:rsidRDefault="007B5E76" w:rsidP="00573E7E">
            <w:pPr>
              <w:pStyle w:val="af8"/>
              <w:numPr>
                <w:ilvl w:val="0"/>
                <w:numId w:val="3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опыт в двигательной деятельности.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3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Содействовать становлению целенаправленности и </w:t>
            </w:r>
            <w:proofErr w:type="spellStart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двигательной сфере.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3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освоению основных движений (ходьбы, бега, прыжков, поворотов в обе стороны).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3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гибкость, равновесие, координацию движений, крупную и мелкую моторику обеих рук.</w:t>
            </w:r>
          </w:p>
          <w:p w:rsidR="007B5E76" w:rsidRPr="00D50A80" w:rsidRDefault="007B5E76" w:rsidP="00573E7E">
            <w:pPr>
              <w:pStyle w:val="af8"/>
              <w:numPr>
                <w:ilvl w:val="0"/>
                <w:numId w:val="3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Сохранять и укреплять физическое и психическое здоровье.</w:t>
            </w:r>
          </w:p>
          <w:p w:rsidR="007B5E76" w:rsidRPr="00D50A80" w:rsidRDefault="007B5E76" w:rsidP="00573E7E">
            <w:pPr>
              <w:pStyle w:val="af8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14277"/>
      </w:tblGrid>
      <w:tr w:rsidR="007B5E76" w:rsidRPr="00D50A80" w:rsidTr="00573E7E">
        <w:tc>
          <w:tcPr>
            <w:tcW w:w="14277" w:type="dxa"/>
          </w:tcPr>
          <w:bookmarkEnd w:id="4"/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Принципы реализации Программы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277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построение музыкальной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содействие и сотрудничество детей и родителей (законных представителей), совершеннолетних членов семьи, принимающих участие в музыкальном воспитании детей младенческого, раннего и дошкольного возрастов, а также педагогических работников;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5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признание ребёнка полноценным участником (субъектом) образовательных отношений;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поддержка инициативы и самостоятельности детей в различных видах музыкальной деятельности;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сотрудничество ДОО с семьей;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приобщение детей к </w:t>
            </w:r>
            <w:proofErr w:type="spellStart"/>
            <w:r w:rsidRPr="00D50A80">
              <w:rPr>
                <w:sz w:val="24"/>
                <w:szCs w:val="24"/>
              </w:rPr>
              <w:t>социокультурным</w:t>
            </w:r>
            <w:proofErr w:type="spellEnd"/>
            <w:r w:rsidRPr="00D50A80">
              <w:rPr>
                <w:sz w:val="24"/>
                <w:szCs w:val="24"/>
              </w:rPr>
              <w:t xml:space="preserve"> нормам, традициям семьи, общества и государства;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формирование познавательных интересов и познавательных действий ребёнка в процессе музыкальной деятельности;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возрастная адекватность музыкального образования (соответствие условий, требований, методов возрасту и особенностям развития);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15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учёт этнокультурной ситуации развития детей.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12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bookmarkStart w:id="6" w:name="_Hlk133520783"/>
    </w:p>
    <w:p w:rsidR="007B5E76" w:rsidRPr="00D50A80" w:rsidRDefault="007B5E76" w:rsidP="007B5E76">
      <w:pPr>
        <w:pStyle w:val="23"/>
        <w:shd w:val="clear" w:color="auto" w:fill="auto"/>
        <w:tabs>
          <w:tab w:val="left" w:pos="112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2.2.</w:t>
      </w:r>
      <w:bookmarkStart w:id="7" w:name="_Hlk137879828"/>
      <w:r w:rsidRPr="00D50A80">
        <w:rPr>
          <w:b/>
          <w:bCs/>
          <w:sz w:val="24"/>
          <w:szCs w:val="24"/>
        </w:rPr>
        <w:t>Планируемые результаты реализации Программы</w:t>
      </w:r>
      <w:bookmarkEnd w:id="6"/>
    </w:p>
    <w:bookmarkEnd w:id="7"/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достижений. 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Поэтому планируемые результаты освоения Федеральной программы в образовательной области «Художественно-эстетическое развитие» (раздел «Музыкальная деятельность»),представляют собой возрастные характеристики возможных достижений ребёнка дошкольного возраста на разных возрастных этапах и к завершению ДО.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В соответствии с периодизацией психического развития ребёнка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Обозначенные в Федеральной программе возрастные ориентиры «к одному году», «к трем годам» и так далее имеют условный характер, что предполагает широкий возрастной диапазон для достижения ребёнком планируемых результатов. Это связано с </w:t>
      </w:r>
      <w:r w:rsidRPr="00D50A80">
        <w:rPr>
          <w:sz w:val="24"/>
          <w:szCs w:val="24"/>
        </w:rPr>
        <w:lastRenderedPageBreak/>
        <w:t xml:space="preserve">неустойчивостью, </w:t>
      </w:r>
      <w:proofErr w:type="spellStart"/>
      <w:r w:rsidRPr="00D50A80">
        <w:rPr>
          <w:sz w:val="24"/>
          <w:szCs w:val="24"/>
        </w:rPr>
        <w:t>гетерохронностью</w:t>
      </w:r>
      <w:proofErr w:type="spellEnd"/>
      <w:r w:rsidRPr="00D50A80">
        <w:rPr>
          <w:sz w:val="24"/>
          <w:szCs w:val="24"/>
        </w:rPr>
        <w:t xml:space="preserve"> и индивидуальным темпом психического развития детей в дошкольном детстве, особенно при прохождении критических периодов.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группу.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по ФОП</w:t>
      </w:r>
    </w:p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6799"/>
        <w:gridCol w:w="339"/>
        <w:gridCol w:w="7139"/>
      </w:tblGrid>
      <w:tr w:rsidR="007B5E76" w:rsidRPr="00D50A80" w:rsidTr="00573E7E">
        <w:tc>
          <w:tcPr>
            <w:tcW w:w="6799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младенческом возрасте (к одному году)</w:t>
            </w:r>
          </w:p>
        </w:tc>
        <w:tc>
          <w:tcPr>
            <w:tcW w:w="7478" w:type="dxa"/>
            <w:gridSpan w:val="2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 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раннем возрасте (к трем годам)</w:t>
            </w:r>
          </w:p>
        </w:tc>
      </w:tr>
      <w:tr w:rsidR="007B5E76" w:rsidRPr="00D50A80" w:rsidTr="00573E7E">
        <w:tc>
          <w:tcPr>
            <w:tcW w:w="679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- ребёнок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- ребёнок выполняет простые просьбы взрослого, понимает и адекватно реагирует на слова, регулирующие поведение (можно, нельзя и другие);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- ребёнок эмоционально реагирует на музыку, пение, игры-забавы, прислушивается к звучанию разных музыкальных инструментов;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- ребёнок активно действует с игрушками, подражая действиям взрослых (катает машинку, кормит собачку, качает куклу и тому подобное).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8" w:type="dxa"/>
            <w:gridSpan w:val="2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- 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- 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- ребёнок проявляет интерес к стихам, сказкам, повторяет отдельные слова и фразы за взрослым;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- ребёнок с удовольствием слушает музыку, подпевает, выполняет простые танцевальные движения;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- ребёнок эмоционально откликается на красоту природы и произведения искусства.</w:t>
            </w:r>
          </w:p>
        </w:tc>
      </w:tr>
      <w:tr w:rsidR="007B5E76" w:rsidRPr="00D50A80" w:rsidTr="00573E7E">
        <w:tc>
          <w:tcPr>
            <w:tcW w:w="14277" w:type="dxa"/>
            <w:gridSpan w:val="3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в дошкольном возрасте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7138" w:type="dxa"/>
            <w:gridSpan w:val="2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четырем годам</w:t>
            </w:r>
          </w:p>
        </w:tc>
        <w:tc>
          <w:tcPr>
            <w:tcW w:w="7139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пяти годам</w:t>
            </w:r>
          </w:p>
        </w:tc>
      </w:tr>
      <w:tr w:rsidR="007B5E76" w:rsidRPr="00D50A80" w:rsidTr="00573E7E">
        <w:tc>
          <w:tcPr>
            <w:tcW w:w="7138" w:type="dxa"/>
            <w:gridSpan w:val="2"/>
          </w:tcPr>
          <w:p w:rsidR="007B5E76" w:rsidRPr="00D50A80" w:rsidRDefault="007B5E76" w:rsidP="00573E7E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совместно со взрослым пересказывает знакомые сказки, короткие стихи;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39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ребёнок использует накопленный художественно-творческой опыт в самостоятельной деятельности, с желанием участвует в </w:t>
            </w:r>
            <w:proofErr w:type="spellStart"/>
            <w:r w:rsidRPr="00D50A80">
              <w:rPr>
                <w:sz w:val="24"/>
                <w:szCs w:val="24"/>
              </w:rPr>
              <w:t>культурно-досуговой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 (праздниках, развлечениях и других видах </w:t>
            </w:r>
            <w:proofErr w:type="spellStart"/>
            <w:r w:rsidRPr="00D50A80">
              <w:rPr>
                <w:sz w:val="24"/>
                <w:szCs w:val="24"/>
              </w:rPr>
              <w:t>культурно-досуговой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обстановки.</w:t>
            </w:r>
          </w:p>
        </w:tc>
      </w:tr>
      <w:tr w:rsidR="007B5E76" w:rsidRPr="00D50A80" w:rsidTr="00573E7E">
        <w:tc>
          <w:tcPr>
            <w:tcW w:w="7138" w:type="dxa"/>
            <w:gridSpan w:val="2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шести годам</w:t>
            </w:r>
          </w:p>
        </w:tc>
        <w:tc>
          <w:tcPr>
            <w:tcW w:w="713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 xml:space="preserve">Планируемые результаты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на этапе завершения освоения Программы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0A80">
              <w:rPr>
                <w:b/>
                <w:bCs/>
                <w:sz w:val="24"/>
                <w:szCs w:val="24"/>
              </w:rPr>
              <w:t>(к концу дошкольного возраста):</w:t>
            </w:r>
          </w:p>
        </w:tc>
      </w:tr>
      <w:tr w:rsidR="007B5E76" w:rsidRPr="00D50A80" w:rsidTr="00573E7E">
        <w:tc>
          <w:tcPr>
            <w:tcW w:w="7138" w:type="dxa"/>
            <w:gridSpan w:val="2"/>
          </w:tcPr>
          <w:p w:rsidR="007B5E76" w:rsidRPr="00D50A80" w:rsidRDefault="007B5E76" w:rsidP="00573E7E">
            <w:pPr>
              <w:pStyle w:val="23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</w:t>
            </w:r>
            <w:r w:rsidRPr="00D50A80">
              <w:rPr>
                <w:sz w:val="24"/>
                <w:szCs w:val="24"/>
              </w:rPr>
              <w:lastRenderedPageBreak/>
              <w:t>театральном искусстве; проявляет музыкальные и художественно-творческие способности;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ребёнок принимает активное участие в праздничных программах и их подготовке; взаимодействует со всеми участниками </w:t>
            </w:r>
            <w:proofErr w:type="spellStart"/>
            <w:r w:rsidRPr="00D50A80">
              <w:rPr>
                <w:sz w:val="24"/>
                <w:szCs w:val="24"/>
              </w:rPr>
              <w:t>культурно-досуговых</w:t>
            </w:r>
            <w:proofErr w:type="spellEnd"/>
            <w:r w:rsidRPr="00D50A80">
              <w:rPr>
                <w:sz w:val="24"/>
                <w:szCs w:val="24"/>
              </w:rPr>
              <w:t xml:space="preserve"> мероприятий;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игре.</w:t>
            </w:r>
          </w:p>
        </w:tc>
        <w:tc>
          <w:tcPr>
            <w:tcW w:w="7139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</w:t>
            </w:r>
            <w:r w:rsidRPr="00D50A80">
              <w:rPr>
                <w:sz w:val="24"/>
                <w:szCs w:val="24"/>
              </w:rPr>
              <w:lastRenderedPageBreak/>
              <w:t>со сверстниками; старается разрешать возникающие конфликты конструктивными способами;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ребёнок способен откликаться на эмоции близких людей, проявлять </w:t>
            </w:r>
            <w:proofErr w:type="spellStart"/>
            <w:r w:rsidRPr="00D50A80">
              <w:rPr>
                <w:sz w:val="24"/>
                <w:szCs w:val="24"/>
              </w:rPr>
              <w:t>эмпатию</w:t>
            </w:r>
            <w:proofErr w:type="spellEnd"/>
            <w:r w:rsidRPr="00D50A80">
              <w:rPr>
                <w:sz w:val="24"/>
                <w:szCs w:val="24"/>
              </w:rPr>
              <w:t xml:space="preserve"> (сочувствие, сопереживание, содействие);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  <w:bookmarkStart w:id="8" w:name="_Hlk133520747"/>
    </w:p>
    <w:p w:rsidR="00D50A80" w:rsidRDefault="00D50A80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Hlk138671518"/>
    </w:p>
    <w:p w:rsidR="00D50A80" w:rsidRDefault="00D50A80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A80" w:rsidRDefault="00D50A80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A80" w:rsidRDefault="00D50A80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A80" w:rsidRDefault="00D50A80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A80" w:rsidRDefault="00D50A80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8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с учетом специфики региональных условий,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  <w:r w:rsidRPr="00D50A80">
        <w:rPr>
          <w:b/>
          <w:sz w:val="24"/>
          <w:szCs w:val="24"/>
        </w:rPr>
        <w:t>в которых осуществляется музыкальная образовательная деятельность с дошкольниками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</w:p>
    <w:tbl>
      <w:tblPr>
        <w:tblStyle w:val="af7"/>
        <w:tblW w:w="14312" w:type="dxa"/>
        <w:tblLook w:val="04A0"/>
      </w:tblPr>
      <w:tblGrid>
        <w:gridCol w:w="14312"/>
      </w:tblGrid>
      <w:tr w:rsidR="007B5E76" w:rsidRPr="00D50A80" w:rsidTr="00573E7E">
        <w:tc>
          <w:tcPr>
            <w:tcW w:w="14312" w:type="dxa"/>
          </w:tcPr>
          <w:p w:rsidR="007B5E76" w:rsidRPr="00D50A80" w:rsidRDefault="007B5E76" w:rsidP="00573E7E">
            <w:pPr>
              <w:pStyle w:val="a7"/>
              <w:tabs>
                <w:tab w:val="left" w:pos="1206"/>
              </w:tabs>
              <w:ind w:left="0"/>
              <w:jc w:val="center"/>
              <w:rPr>
                <w:b/>
                <w:szCs w:val="24"/>
              </w:rPr>
            </w:pPr>
          </w:p>
          <w:p w:rsidR="007B5E76" w:rsidRPr="00D50A80" w:rsidRDefault="007B5E76" w:rsidP="00573E7E">
            <w:pPr>
              <w:pStyle w:val="a7"/>
              <w:tabs>
                <w:tab w:val="left" w:pos="1206"/>
              </w:tabs>
              <w:ind w:left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D50A80">
              <w:rPr>
                <w:b/>
                <w:szCs w:val="24"/>
              </w:rPr>
              <w:t>Планируемые результаты освоения р</w:t>
            </w:r>
            <w:r w:rsidRPr="00D50A80">
              <w:rPr>
                <w:rFonts w:eastAsia="Times New Roman"/>
                <w:b/>
                <w:bCs/>
                <w:szCs w:val="24"/>
              </w:rPr>
              <w:t>егионального содержания</w:t>
            </w:r>
          </w:p>
          <w:p w:rsidR="007B5E76" w:rsidRPr="00D50A80" w:rsidRDefault="007B5E76" w:rsidP="00573E7E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312" w:type="dxa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Сформированы знания о фольклоре, музыкальных традициях, праздниках и народных промыслах родного края.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Сформированы навыки исполнения танцевальных движений народов, проживающих в регионе.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Сформировано эмоционально-ценностное отношение и чувство сопричастности к семье, к родному городу (поселку), к природе, культуре на основе произведений музыкального искусства, посвященных малой Родине.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Дети знакомы с произведениями региональных композиторов, творчеством музыкантов, певцов.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Развито чувство сопричастности к достижениям</w:t>
            </w:r>
            <w:r w:rsidRPr="00D50A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уроженцев своего края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, которые внесли вклад в развитие культуры, образования, искусства, спорта, к подвигам земляков</w:t>
            </w:r>
            <w:r w:rsidRPr="00D50A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защитников Родины.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 Развито эстетическое восприятие, умение созерцать красоту окружающего мира.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 Развита эмоциональная отзывчивость и интерес к музыкальному искусству.</w:t>
            </w:r>
          </w:p>
          <w:p w:rsidR="007B5E76" w:rsidRPr="00D50A80" w:rsidRDefault="007B5E76" w:rsidP="00573E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7. С удовольствием принимает участие в различных музыкальных мероприятиях регионального характера.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</w:tr>
      <w:bookmarkEnd w:id="9"/>
    </w:tbl>
    <w:p w:rsidR="007B5E76" w:rsidRPr="00D50A80" w:rsidRDefault="007B5E76" w:rsidP="007B5E76">
      <w:pPr>
        <w:pStyle w:val="23"/>
        <w:shd w:val="clear" w:color="auto" w:fill="auto"/>
        <w:tabs>
          <w:tab w:val="left" w:pos="1104"/>
        </w:tabs>
        <w:spacing w:before="0" w:after="0" w:line="240" w:lineRule="auto"/>
        <w:jc w:val="both"/>
        <w:rPr>
          <w:b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  <w:r w:rsidRPr="00D50A80">
        <w:rPr>
          <w:b/>
          <w:sz w:val="24"/>
          <w:szCs w:val="24"/>
        </w:rPr>
        <w:t>2.3.</w:t>
      </w:r>
      <w:bookmarkStart w:id="10" w:name="_Hlk137879968"/>
      <w:r w:rsidRPr="00D50A80">
        <w:rPr>
          <w:b/>
          <w:sz w:val="24"/>
          <w:szCs w:val="24"/>
        </w:rPr>
        <w:t>Педагогическая диагностика достижения планируемых результатов</w:t>
      </w:r>
    </w:p>
    <w:bookmarkEnd w:id="8"/>
    <w:bookmarkEnd w:id="10"/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b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D50A80">
        <w:rPr>
          <w:sz w:val="24"/>
          <w:szCs w:val="24"/>
        </w:rPr>
        <w:t>деятельностных</w:t>
      </w:r>
      <w:proofErr w:type="spellEnd"/>
      <w:r w:rsidRPr="00D50A80">
        <w:rPr>
          <w:sz w:val="24"/>
          <w:szCs w:val="24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музыкального развития, составлять на основе полученных данных индивидуальные образовательные маршруты освоения Программы, своевременно вносить изменения в планирование, содержание и организацию образовательной деятельности.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lastRenderedPageBreak/>
        <w:t>- 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- 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- освоение Программы не сопровождается проведением промежуточных аттестаций и итоговой аттестации обучающихся.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5E76" w:rsidRPr="00D50A80" w:rsidRDefault="007B5E76" w:rsidP="007B5E76">
      <w:pPr>
        <w:pStyle w:val="23"/>
        <w:numPr>
          <w:ilvl w:val="0"/>
          <w:numId w:val="6"/>
        </w:numPr>
        <w:shd w:val="clear" w:color="auto" w:fill="auto"/>
        <w:tabs>
          <w:tab w:val="left" w:pos="1033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7B5E76" w:rsidRPr="00D50A80" w:rsidRDefault="007B5E76" w:rsidP="007B5E76">
      <w:pPr>
        <w:pStyle w:val="23"/>
        <w:numPr>
          <w:ilvl w:val="0"/>
          <w:numId w:val="6"/>
        </w:numPr>
        <w:shd w:val="clear" w:color="auto" w:fill="auto"/>
        <w:tabs>
          <w:tab w:val="left" w:pos="1062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оптимизации работы с группой детей.</w:t>
      </w:r>
    </w:p>
    <w:p w:rsidR="007B5E76" w:rsidRPr="00D50A80" w:rsidRDefault="007B5E76" w:rsidP="007B5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A80">
        <w:rPr>
          <w:rFonts w:ascii="Times New Roman" w:eastAsia="Times New Roman" w:hAnsi="Times New Roman" w:cs="Times New Roman"/>
          <w:sz w:val="24"/>
          <w:szCs w:val="24"/>
        </w:rPr>
        <w:t>В теории и практике музыкального образования принято определять уровень музыкального развития дошкольников по диагностике, основанной на выявлении трех основных музыкальных способностей – ладового чувства, чувства ритма и музыкально-слуховых представлений.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A80">
        <w:rPr>
          <w:rFonts w:ascii="Times New Roman" w:eastAsia="Times New Roman" w:hAnsi="Times New Roman" w:cs="Times New Roman"/>
          <w:sz w:val="24"/>
          <w:szCs w:val="24"/>
        </w:rPr>
        <w:t>Развитие музыкальных способностей – это ключевое направление музыкального образования детей.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tabs>
          <w:tab w:val="left" w:pos="1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Диагностика музыкальных способностей проводится два раза в год (в сентябре и мае) по методике </w:t>
      </w:r>
      <w:proofErr w:type="spellStart"/>
      <w:r w:rsidRPr="00D50A80">
        <w:rPr>
          <w:rFonts w:ascii="Times New Roman" w:eastAsia="Times New Roman" w:hAnsi="Times New Roman" w:cs="Times New Roman"/>
          <w:sz w:val="24"/>
          <w:szCs w:val="24"/>
        </w:rPr>
        <w:t>Радынов</w:t>
      </w:r>
      <w:r w:rsidRPr="00D50A80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D50A80">
        <w:rPr>
          <w:rFonts w:ascii="Times New Roman" w:eastAsia="Times New Roman" w:hAnsi="Times New Roman" w:cs="Times New Roman"/>
          <w:sz w:val="24"/>
          <w:szCs w:val="24"/>
        </w:rPr>
        <w:t xml:space="preserve"> О.П., </w:t>
      </w:r>
      <w:proofErr w:type="spellStart"/>
      <w:r w:rsidRPr="00D50A80">
        <w:rPr>
          <w:rFonts w:ascii="Times New Roman" w:eastAsia="Times New Roman" w:hAnsi="Times New Roman" w:cs="Times New Roman"/>
          <w:sz w:val="24"/>
          <w:szCs w:val="24"/>
        </w:rPr>
        <w:t>Катинене</w:t>
      </w:r>
      <w:proofErr w:type="spellEnd"/>
      <w:r w:rsidRPr="00D50A80">
        <w:rPr>
          <w:rFonts w:ascii="Times New Roman" w:eastAsia="Times New Roman" w:hAnsi="Times New Roman" w:cs="Times New Roman"/>
          <w:sz w:val="24"/>
          <w:szCs w:val="24"/>
        </w:rPr>
        <w:t xml:space="preserve"> А.И. и </w:t>
      </w:r>
      <w:proofErr w:type="spellStart"/>
      <w:r w:rsidRPr="00D50A80">
        <w:rPr>
          <w:rFonts w:ascii="Times New Roman" w:eastAsia="Times New Roman" w:hAnsi="Times New Roman" w:cs="Times New Roman"/>
          <w:sz w:val="24"/>
          <w:szCs w:val="24"/>
        </w:rPr>
        <w:t>Палавандишвили</w:t>
      </w:r>
      <w:proofErr w:type="spellEnd"/>
      <w:r w:rsidRPr="00D50A80">
        <w:rPr>
          <w:rFonts w:ascii="Times New Roman" w:eastAsia="Times New Roman" w:hAnsi="Times New Roman" w:cs="Times New Roman"/>
          <w:sz w:val="24"/>
          <w:szCs w:val="24"/>
        </w:rPr>
        <w:t xml:space="preserve"> М.Л. (Источник: </w:t>
      </w:r>
      <w:proofErr w:type="spellStart"/>
      <w:r w:rsidRPr="00D50A80">
        <w:rPr>
          <w:rFonts w:ascii="Times New Roman" w:eastAsia="Times New Roman" w:hAnsi="Times New Roman" w:cs="Times New Roman"/>
          <w:sz w:val="24"/>
          <w:szCs w:val="24"/>
        </w:rPr>
        <w:t>Радынова</w:t>
      </w:r>
      <w:proofErr w:type="spellEnd"/>
      <w:r w:rsidRPr="00D50A80">
        <w:rPr>
          <w:rFonts w:ascii="Times New Roman" w:eastAsia="Times New Roman" w:hAnsi="Times New Roman" w:cs="Times New Roman"/>
          <w:sz w:val="24"/>
          <w:szCs w:val="24"/>
        </w:rPr>
        <w:t xml:space="preserve"> О.П., </w:t>
      </w:r>
      <w:proofErr w:type="spellStart"/>
      <w:r w:rsidRPr="00D50A80">
        <w:rPr>
          <w:rFonts w:ascii="Times New Roman" w:eastAsia="Times New Roman" w:hAnsi="Times New Roman" w:cs="Times New Roman"/>
          <w:sz w:val="24"/>
          <w:szCs w:val="24"/>
        </w:rPr>
        <w:t>Катинене</w:t>
      </w:r>
      <w:proofErr w:type="spellEnd"/>
      <w:r w:rsidRPr="00D50A80">
        <w:rPr>
          <w:rFonts w:ascii="Times New Roman" w:eastAsia="Times New Roman" w:hAnsi="Times New Roman" w:cs="Times New Roman"/>
          <w:sz w:val="24"/>
          <w:szCs w:val="24"/>
        </w:rPr>
        <w:t xml:space="preserve"> А.И., </w:t>
      </w:r>
      <w:proofErr w:type="spellStart"/>
      <w:r w:rsidRPr="00D50A80">
        <w:rPr>
          <w:rFonts w:ascii="Times New Roman" w:eastAsia="Times New Roman" w:hAnsi="Times New Roman" w:cs="Times New Roman"/>
          <w:sz w:val="24"/>
          <w:szCs w:val="24"/>
        </w:rPr>
        <w:t>Палавандишвили</w:t>
      </w:r>
      <w:proofErr w:type="spellEnd"/>
      <w:r w:rsidRPr="00D50A80">
        <w:rPr>
          <w:rFonts w:ascii="Times New Roman" w:eastAsia="Times New Roman" w:hAnsi="Times New Roman" w:cs="Times New Roman"/>
          <w:sz w:val="24"/>
          <w:szCs w:val="24"/>
        </w:rPr>
        <w:t xml:space="preserve"> М.Л. Музыкальное воспитание дошкольников. Учебное пособие. - М.: Академия, 1998. - 240 с.).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Основная задача за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ключается в том, чтобы определить степень освоения ребенком образова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тельной программы и влияние образовательного процесса, организуемого в дошкольной организации по ОО «Художественно-эстетическое развитие» (раздел «Музыкальная деятельность»).    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A80">
        <w:rPr>
          <w:rFonts w:ascii="Times New Roman" w:eastAsia="Times New Roman" w:hAnsi="Times New Roman" w:cs="Times New Roman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музыкальной деятельности.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0A80" w:rsidRDefault="00D50A80" w:rsidP="007B5E76">
      <w:pPr>
        <w:pStyle w:val="23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p w:rsidR="00D50A80" w:rsidRDefault="00D50A80" w:rsidP="007B5E76">
      <w:pPr>
        <w:pStyle w:val="23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p w:rsidR="00D50A80" w:rsidRDefault="00D50A80" w:rsidP="007B5E76">
      <w:pPr>
        <w:pStyle w:val="23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lastRenderedPageBreak/>
        <w:t>Диагностика развития музыкальных способностей детей раннего и дошкольного возраста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494"/>
        </w:tabs>
        <w:spacing w:before="0" w:after="0" w:line="240" w:lineRule="auto"/>
        <w:ind w:left="720"/>
        <w:jc w:val="center"/>
        <w:rPr>
          <w:b/>
          <w:bCs/>
          <w:sz w:val="24"/>
          <w:szCs w:val="24"/>
        </w:rPr>
      </w:pPr>
      <w:r w:rsidRPr="00D50A80">
        <w:rPr>
          <w:sz w:val="24"/>
          <w:szCs w:val="24"/>
        </w:rPr>
        <w:t>(по</w:t>
      </w:r>
      <w:r w:rsidR="00D50A80">
        <w:rPr>
          <w:sz w:val="24"/>
          <w:szCs w:val="24"/>
        </w:rPr>
        <w:t xml:space="preserve"> </w:t>
      </w:r>
      <w:proofErr w:type="spellStart"/>
      <w:r w:rsidRPr="00D50A80">
        <w:rPr>
          <w:sz w:val="24"/>
          <w:szCs w:val="24"/>
        </w:rPr>
        <w:t>Радыновой</w:t>
      </w:r>
      <w:proofErr w:type="spellEnd"/>
      <w:r w:rsidRPr="00D50A80">
        <w:rPr>
          <w:sz w:val="24"/>
          <w:szCs w:val="24"/>
        </w:rPr>
        <w:t xml:space="preserve"> О.П., </w:t>
      </w:r>
      <w:proofErr w:type="spellStart"/>
      <w:r w:rsidRPr="00D50A80">
        <w:rPr>
          <w:sz w:val="24"/>
          <w:szCs w:val="24"/>
        </w:rPr>
        <w:t>Катинене</w:t>
      </w:r>
      <w:proofErr w:type="spellEnd"/>
      <w:r w:rsidRPr="00D50A80">
        <w:rPr>
          <w:sz w:val="24"/>
          <w:szCs w:val="24"/>
        </w:rPr>
        <w:t xml:space="preserve"> А.И., </w:t>
      </w:r>
      <w:proofErr w:type="spellStart"/>
      <w:r w:rsidRPr="00D50A80">
        <w:rPr>
          <w:sz w:val="24"/>
          <w:szCs w:val="24"/>
        </w:rPr>
        <w:t>Палавандишвили</w:t>
      </w:r>
      <w:proofErr w:type="spellEnd"/>
      <w:r w:rsidRPr="00D50A80">
        <w:rPr>
          <w:sz w:val="24"/>
          <w:szCs w:val="24"/>
        </w:rPr>
        <w:t xml:space="preserve"> М.Л.)</w:t>
      </w:r>
    </w:p>
    <w:p w:rsidR="007B5E76" w:rsidRPr="00D50A80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98"/>
        <w:gridCol w:w="4536"/>
        <w:gridCol w:w="4961"/>
      </w:tblGrid>
      <w:tr w:rsidR="007B5E76" w:rsidRPr="00D50A80" w:rsidTr="00573E7E">
        <w:tc>
          <w:tcPr>
            <w:tcW w:w="3998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Дети 2-3 лет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Дети 3-4 лет</w:t>
            </w:r>
          </w:p>
        </w:tc>
        <w:tc>
          <w:tcPr>
            <w:tcW w:w="496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Дети 5-7лет</w:t>
            </w:r>
          </w:p>
        </w:tc>
      </w:tr>
      <w:tr w:rsidR="007B5E76" w:rsidRPr="00D50A80" w:rsidTr="00573E7E">
        <w:tc>
          <w:tcPr>
            <w:tcW w:w="3998" w:type="dxa"/>
          </w:tcPr>
          <w:p w:rsidR="007B5E76" w:rsidRPr="00D50A80" w:rsidRDefault="007B5E76" w:rsidP="00573E7E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Ладовое чувство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1. Ладовое чувство</w:t>
            </w:r>
          </w:p>
        </w:tc>
        <w:tc>
          <w:tcPr>
            <w:tcW w:w="496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1. Ладовое чувство</w:t>
            </w:r>
          </w:p>
        </w:tc>
      </w:tr>
      <w:tr w:rsidR="007B5E76" w:rsidRPr="00D50A80" w:rsidTr="00573E7E">
        <w:tc>
          <w:tcPr>
            <w:tcW w:w="3998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-при слове «музыка» проявляет устойчивый интерес;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может слушать музыку около 20 секунд;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отдельными проявлениями показывает свое отношение к музыке;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развита эмоциональная отзывчивость на музыку контрастного характера.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просьба повторить;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-наличие любимых произведений;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-узнавание знакомой мелодии;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-высказывания о характере музыки (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двухчастная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форма);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узнавание знакомой мелодии по фрагменту;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определение окончания мелодии (для детей средней группы);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определение правильности интонации в пении у себя и у других (для детей средней группы).</w:t>
            </w:r>
          </w:p>
        </w:tc>
        <w:tc>
          <w:tcPr>
            <w:tcW w:w="4961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просьба повторить, наличие любимых произведений;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 эмоциональная активность во время звучания музыки; 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высказывания о музыке с контрастными частями (использование образных сравнений, «словаря эмоций»);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узнавание знакомой мелодии по фрагменту;</w:t>
            </w:r>
          </w:p>
          <w:p w:rsidR="007B5E76" w:rsidRPr="00D50A80" w:rsidRDefault="007B5E76" w:rsidP="00573E7E">
            <w:pPr>
              <w:tabs>
                <w:tab w:val="left" w:pos="149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определение окончания мелодии;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окончание на тонике начатой мелодии.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998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2. Музыкально-слуховые представления: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2. Музыкально-слуховые представления:</w:t>
            </w:r>
          </w:p>
        </w:tc>
        <w:tc>
          <w:tcPr>
            <w:tcW w:w="496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2. Музыкально-слуховые представления:</w:t>
            </w:r>
          </w:p>
        </w:tc>
      </w:tr>
      <w:tr w:rsidR="007B5E76" w:rsidRPr="00D50A80" w:rsidTr="00573E7E">
        <w:tc>
          <w:tcPr>
            <w:tcW w:w="3998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в пении подражает отдельным интонациям взрослого;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 включается в пение песен с повторяющимися простыми словами.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пение (подпевание) знакомой мелодии с сопровождением (для детей младшей группы – выразительное подпевание);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воспроизведение хорошо знакомой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из 3-4 звуков на металлофоне (для детей средней группы).</w:t>
            </w:r>
          </w:p>
        </w:tc>
        <w:tc>
          <w:tcPr>
            <w:tcW w:w="4961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пение малознакомой мелодии без сопровождения;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подбор по слуху на металлофоне хорошо знакомой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подбор по слуху малознакомой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998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3. Чувство ритма: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3. Чувство ритма:</w:t>
            </w:r>
          </w:p>
        </w:tc>
        <w:tc>
          <w:tcPr>
            <w:tcW w:w="496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3. Чувство ритма:</w:t>
            </w:r>
          </w:p>
        </w:tc>
      </w:tr>
      <w:tr w:rsidR="007B5E76" w:rsidRPr="00D50A80" w:rsidTr="00573E7E">
        <w:tc>
          <w:tcPr>
            <w:tcW w:w="3998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 воспроизведение в хлопках, притопах ритмического рисунка мелодии;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 соответствие эмоциональной окраски и ритма движений характеру и ритму музыки с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контрастными частями.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воспроизведение в хлопках, притопах, на музыкальных инструментах ритмического рисунка мелодии;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соответствие эмоциональной окраски и ритма движений характеру и ритму  музыки с контрастными частями.</w:t>
            </w:r>
          </w:p>
        </w:tc>
        <w:tc>
          <w:tcPr>
            <w:tcW w:w="4961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воспроизведение в хлопках, в притопах, на музыкальных инструментах ритмического рисунка мелодии (более сложного, чем в младших группах);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выразительность движений и соответствие их характеру музыки с малоконтрастными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частями;</w:t>
            </w: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494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494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bookmarkStart w:id="11" w:name="bookmark4"/>
      <w:r w:rsidRPr="00D50A80">
        <w:rPr>
          <w:b/>
          <w:bCs/>
          <w:sz w:val="24"/>
          <w:szCs w:val="24"/>
          <w:lang w:val="en-US"/>
        </w:rPr>
        <w:t>III</w:t>
      </w:r>
      <w:r w:rsidRPr="00D50A80">
        <w:rPr>
          <w:b/>
          <w:bCs/>
          <w:sz w:val="24"/>
          <w:szCs w:val="24"/>
        </w:rPr>
        <w:t>. Содержательный раздел Программы</w:t>
      </w:r>
      <w:bookmarkEnd w:id="11"/>
    </w:p>
    <w:p w:rsidR="007B5E76" w:rsidRPr="00D50A80" w:rsidRDefault="007B5E76" w:rsidP="007B5E76">
      <w:pPr>
        <w:pStyle w:val="23"/>
        <w:shd w:val="clear" w:color="auto" w:fill="auto"/>
        <w:tabs>
          <w:tab w:val="left" w:pos="1494"/>
        </w:tabs>
        <w:spacing w:before="0" w:after="0" w:line="240" w:lineRule="auto"/>
        <w:rPr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1"/>
          <w:numId w:val="31"/>
        </w:numPr>
        <w:shd w:val="clear" w:color="auto" w:fill="auto"/>
        <w:tabs>
          <w:tab w:val="left" w:pos="134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bookmarkStart w:id="12" w:name="_Hlk137722613"/>
      <w:bookmarkStart w:id="13" w:name="_Hlk137722717"/>
      <w:r w:rsidRPr="00D50A80">
        <w:rPr>
          <w:b/>
          <w:bCs/>
          <w:sz w:val="24"/>
          <w:szCs w:val="24"/>
        </w:rPr>
        <w:t>Задачи и содержание образования</w:t>
      </w:r>
      <w:bookmarkEnd w:id="12"/>
      <w:r w:rsidRPr="00D50A80">
        <w:rPr>
          <w:b/>
          <w:bCs/>
          <w:sz w:val="24"/>
          <w:szCs w:val="24"/>
        </w:rPr>
        <w:t xml:space="preserve"> по </w:t>
      </w:r>
      <w:bookmarkEnd w:id="13"/>
      <w:r w:rsidRPr="00D50A80">
        <w:rPr>
          <w:b/>
          <w:bCs/>
          <w:sz w:val="24"/>
          <w:szCs w:val="24"/>
        </w:rPr>
        <w:t xml:space="preserve">ОО «Художественно-эстетическое развитие»,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left="360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раздел «Музыкальная деятельность»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5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Программа определяет содержательные линии музыкального образования, реализуемые в детском саду по ОО «Художественно-эстетическое развитие», в разделе «Музыкальная деятельность».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Сформулированы задачи и содержание образовательной деятельности, предусмотренные для освоения в каждой возрастной группе детей в возрасте от двух месяцев до семи лет.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6374"/>
        <w:gridCol w:w="7903"/>
      </w:tblGrid>
      <w:tr w:rsidR="007B5E76" w:rsidRPr="00D50A80" w:rsidTr="00573E7E">
        <w:tc>
          <w:tcPr>
            <w:tcW w:w="14277" w:type="dxa"/>
            <w:gridSpan w:val="2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От 2 месяцев до 1 года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</w:t>
            </w:r>
            <w:r w:rsidRPr="00D50A80">
              <w:rPr>
                <w:b/>
                <w:bCs/>
                <w:sz w:val="24"/>
                <w:szCs w:val="24"/>
              </w:rPr>
              <w:t>от 2-3 до 5-6 месяцев:</w:t>
            </w:r>
            <w:r w:rsidRPr="00D50A80">
              <w:rPr>
                <w:sz w:val="24"/>
                <w:szCs w:val="24"/>
              </w:rPr>
              <w:t xml:space="preserve">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4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</w:t>
            </w:r>
            <w:r w:rsidRPr="00D50A80">
              <w:rPr>
                <w:b/>
                <w:bCs/>
                <w:sz w:val="24"/>
                <w:szCs w:val="24"/>
              </w:rPr>
              <w:t>от 5-6 до 9-10 месяцев:</w:t>
            </w:r>
            <w:r w:rsidRPr="00D50A80">
              <w:rPr>
                <w:sz w:val="24"/>
                <w:szCs w:val="24"/>
              </w:rPr>
              <w:t xml:space="preserve"> приобщать детей к слушанию вокальной и инструментальной музыки; формировать слуховое внимание, способность прислушиваться к музыке, слушать её;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6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3) </w:t>
            </w:r>
            <w:r w:rsidRPr="00D50A80">
              <w:rPr>
                <w:b/>
                <w:bCs/>
                <w:sz w:val="24"/>
                <w:szCs w:val="24"/>
              </w:rPr>
              <w:t>от 9-10 месяцев до 1 года:</w:t>
            </w:r>
            <w:r w:rsidRPr="00D50A80">
              <w:rPr>
                <w:sz w:val="24"/>
                <w:szCs w:val="24"/>
              </w:rPr>
              <w:t xml:space="preserve">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</w:t>
            </w:r>
            <w:r w:rsidRPr="00D50A80">
              <w:rPr>
                <w:b/>
                <w:bCs/>
                <w:sz w:val="24"/>
                <w:szCs w:val="24"/>
              </w:rPr>
              <w:t>От 2-3 до 5-6 месяцев</w:t>
            </w:r>
            <w:r w:rsidRPr="00D50A80">
              <w:rPr>
                <w:sz w:val="24"/>
                <w:szCs w:val="24"/>
              </w:rPr>
              <w:t xml:space="preserve"> – педагог старается побудить у ребёнка эмоциональную отзывчивость на веселую и спокойную мелодию; радостное оживление при звучании плясовой мелодии. Формирует умение с помощью педагога под музыку приподнимать и опускать руки. Формирует самостоятельный навык звенеть погремушкой, колокольчиком, бубном, ударять в барабан.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</w:t>
            </w:r>
            <w:r w:rsidRPr="00D50A80">
              <w:rPr>
                <w:b/>
                <w:bCs/>
                <w:sz w:val="24"/>
                <w:szCs w:val="24"/>
              </w:rPr>
              <w:t>От 5-6 до 9-10 месяцев</w:t>
            </w:r>
            <w:r w:rsidRPr="00D50A80">
              <w:rPr>
                <w:sz w:val="24"/>
                <w:szCs w:val="24"/>
              </w:rPr>
              <w:t xml:space="preserve"> – педагог способствует эмоциональному отклику детей на веселую, быструю, грустную, спокойную, медленную мелодии, сыгранные на разных музыкальных инструментах (дудочка, губная гармошка, металлофон и другие). Педагог формирует у детей положительную реакцию на пение взрослого, звучание музыки. Педагог поддерживает </w:t>
            </w:r>
            <w:proofErr w:type="spellStart"/>
            <w:r w:rsidRPr="00D50A80">
              <w:rPr>
                <w:sz w:val="24"/>
                <w:szCs w:val="24"/>
              </w:rPr>
              <w:t>пропевание</w:t>
            </w:r>
            <w:proofErr w:type="spellEnd"/>
            <w:r w:rsidRPr="00D50A80">
              <w:rPr>
                <w:sz w:val="24"/>
                <w:szCs w:val="24"/>
              </w:rPr>
              <w:t xml:space="preserve"> звуков и подпевание слогов. Способствует проявлению активности при восприятии плясовых мелодий. Педагог развивает умение выполнять с помощью взрослых следующие движения: хлопать в ладоши, притопывать и слегка приседать, сгибать и разгибать ноги в коленях, извлекать звуки из шумовых инструментов.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3) </w:t>
            </w:r>
            <w:r w:rsidRPr="00D50A80">
              <w:rPr>
                <w:b/>
                <w:bCs/>
                <w:sz w:val="24"/>
                <w:szCs w:val="24"/>
              </w:rPr>
              <w:t>От 9-10 месяцев до 1 года</w:t>
            </w:r>
            <w:r w:rsidRPr="00D50A80">
              <w:rPr>
                <w:sz w:val="24"/>
                <w:szCs w:val="24"/>
              </w:rPr>
              <w:t xml:space="preserve"> – педагог формирует у детей </w:t>
            </w:r>
            <w:r w:rsidRPr="00D50A80">
              <w:rPr>
                <w:sz w:val="24"/>
                <w:szCs w:val="24"/>
              </w:rPr>
              <w:lastRenderedPageBreak/>
              <w:t>эмоциональную отзывчивость на музыку контрастного характера (веселая - спокойная, быстрая - медленная). Педагог пробуждает у детей интерес к звучанию металлофона, флейты, детского пианино и других. Побуждает подражать отдельным певческим интонациям взрослого (а-а-а...). Педагог поощряет отклик на песенно-игровые действия взрослых («Кукла пляшет», «Сорока-сорока», «Прятки»). Поддерживает двигательный отклик на музыку плясового характера, состоящую из двух контрастных частей (медленная и быстрая). Педагог побуждает детей активно и самостоятельно прихлопывать в ладоши, помахивать рукой, притопывать ногой, приплясывать, ударять в бубен, играть с игрушкой, игрушечным роялем.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277" w:type="dxa"/>
            <w:gridSpan w:val="2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От 1 года до 2 лет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</w:t>
            </w:r>
            <w:r w:rsidRPr="00D50A80">
              <w:rPr>
                <w:b/>
                <w:bCs/>
                <w:sz w:val="24"/>
                <w:szCs w:val="24"/>
              </w:rPr>
              <w:t>от 1 года до 1 года 6 месяцев: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создавать у детей радостное настроение при пении, движениях и игровых действиях под музыку;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</w:t>
            </w:r>
            <w:r w:rsidRPr="00D50A80">
              <w:rPr>
                <w:b/>
                <w:bCs/>
                <w:sz w:val="24"/>
                <w:szCs w:val="24"/>
              </w:rPr>
              <w:t>от 1 года 6 месяцев до 2 лет: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</w:t>
            </w:r>
            <w:r w:rsidRPr="00D50A80">
              <w:rPr>
                <w:b/>
                <w:bCs/>
                <w:sz w:val="24"/>
                <w:szCs w:val="24"/>
              </w:rPr>
              <w:t>От 1 года до 1 года 6 месяцев</w:t>
            </w:r>
            <w:r w:rsidRPr="00D50A80">
              <w:rPr>
                <w:sz w:val="24"/>
                <w:szCs w:val="24"/>
              </w:rPr>
              <w:t xml:space="preserve"> -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</w:t>
            </w:r>
            <w:proofErr w:type="spellStart"/>
            <w:r w:rsidRPr="00D50A80">
              <w:rPr>
                <w:sz w:val="24"/>
                <w:szCs w:val="24"/>
              </w:rPr>
              <w:t>прихлопывание</w:t>
            </w:r>
            <w:proofErr w:type="spellEnd"/>
            <w:r w:rsidRPr="00D50A80">
              <w:rPr>
                <w:sz w:val="24"/>
                <w:szCs w:val="24"/>
              </w:rPr>
              <w:t xml:space="preserve"> в ладоши, помахивание погремушкой, платочком; кружение, вращение руками - «фонарики»). 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</w:t>
            </w:r>
            <w:r w:rsidRPr="00D50A80">
              <w:rPr>
                <w:b/>
                <w:bCs/>
                <w:sz w:val="24"/>
                <w:szCs w:val="24"/>
              </w:rPr>
              <w:t>От 1 года 6 месяцев до 2 лет</w:t>
            </w:r>
            <w:r w:rsidRPr="00D50A80">
              <w:rPr>
                <w:sz w:val="24"/>
                <w:szCs w:val="24"/>
              </w:rPr>
              <w:t xml:space="preserve"> -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Педагог поощряет самостоятельную активность у детей </w:t>
            </w:r>
            <w:r w:rsidRPr="00D50A80">
              <w:rPr>
                <w:sz w:val="24"/>
                <w:szCs w:val="24"/>
              </w:rPr>
              <w:lastRenderedPageBreak/>
              <w:t xml:space="preserve">(звукоподражание, подпевание слов, фраз, несложных </w:t>
            </w:r>
            <w:proofErr w:type="spellStart"/>
            <w:r w:rsidRPr="00D50A80">
              <w:rPr>
                <w:sz w:val="24"/>
                <w:szCs w:val="24"/>
              </w:rPr>
              <w:t>попевок</w:t>
            </w:r>
            <w:proofErr w:type="spellEnd"/>
            <w:r w:rsidRPr="00D50A80">
              <w:rPr>
                <w:sz w:val="24"/>
                <w:szCs w:val="24"/>
              </w:rPr>
              <w:t xml:space="preserve"> и песенок).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музыку,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277" w:type="dxa"/>
            <w:gridSpan w:val="2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От 2 лет до 3 лет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</w:t>
            </w:r>
            <w:r w:rsidRPr="00D50A80"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художественное восприятие (слушать и испытывать радость) в процессе ознакомления с произведениями музыкального искусства;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поддерживать интерес к малым формам фольклора (</w:t>
            </w:r>
            <w:proofErr w:type="spellStart"/>
            <w:r w:rsidRPr="00D50A80">
              <w:rPr>
                <w:sz w:val="24"/>
                <w:szCs w:val="24"/>
              </w:rPr>
              <w:t>пестушки</w:t>
            </w:r>
            <w:proofErr w:type="spellEnd"/>
            <w:r w:rsidRPr="00D50A80">
              <w:rPr>
                <w:sz w:val="24"/>
                <w:szCs w:val="24"/>
              </w:rPr>
              <w:t xml:space="preserve">, </w:t>
            </w:r>
            <w:proofErr w:type="spellStart"/>
            <w:r w:rsidRPr="00D50A80">
              <w:rPr>
                <w:sz w:val="24"/>
                <w:szCs w:val="24"/>
              </w:rPr>
              <w:t>заклички</w:t>
            </w:r>
            <w:proofErr w:type="spellEnd"/>
            <w:r w:rsidRPr="00D50A80">
              <w:rPr>
                <w:sz w:val="24"/>
                <w:szCs w:val="24"/>
              </w:rPr>
              <w:t>, прибаутки);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</w:t>
            </w:r>
            <w:r w:rsidRPr="00D50A80"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приобщать к восприятию музыки, соблюдая </w:t>
            </w:r>
            <w:r w:rsidRPr="00D50A80">
              <w:rPr>
                <w:sz w:val="24"/>
                <w:szCs w:val="24"/>
              </w:rPr>
              <w:lastRenderedPageBreak/>
              <w:t>первоначальные правила: не мешать соседу вслушиваться в музыкальное произведение и эмоционально на него реагировать;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5) </w:t>
            </w:r>
            <w:r w:rsidRPr="00D50A80"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способствовать проявлению самостоятельности, активности в игре с персонажами-игрушками;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умение следить за действиями заводных игрушек, сказочных героев, адекватно реагировать на них;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способствовать формированию навыка перевоплощения в образы сказочных героев;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6) </w:t>
            </w:r>
            <w:proofErr w:type="spellStart"/>
            <w:r w:rsidRPr="00D50A80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D50A80">
              <w:rPr>
                <w:b/>
                <w:bCs/>
                <w:sz w:val="24"/>
                <w:szCs w:val="24"/>
              </w:rPr>
              <w:t xml:space="preserve">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умение следить за действиями игрушек, сказочных героев, адекватно реагировать на них;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навык перевоплощения детей в образы сказочных героев.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Педагог развивает у детей художественное восприятие; воспитывает эмоциональную отзывчивость на доступные пониманию детей произведения. Педагог воспитывает интерес к природе и отражению представлений (впечатлений) в доступной музыкальной деятельности.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7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1) 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2) 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3) 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proofErr w:type="spellStart"/>
            <w:r w:rsidRPr="00D50A80">
              <w:rPr>
                <w:sz w:val="24"/>
                <w:szCs w:val="24"/>
              </w:rPr>
              <w:t>полуприседать</w:t>
            </w:r>
            <w:proofErr w:type="spellEnd"/>
            <w:r w:rsidRPr="00D50A80">
              <w:rPr>
                <w:sz w:val="24"/>
                <w:szCs w:val="24"/>
              </w:rPr>
              <w:t xml:space="preserve">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</w:t>
            </w:r>
            <w:r w:rsidRPr="00D50A80">
              <w:rPr>
                <w:sz w:val="24"/>
                <w:szCs w:val="24"/>
              </w:rPr>
              <w:lastRenderedPageBreak/>
              <w:t>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Педагог пробуждает интерес детей к театрализованной игре, создает условия для её проведения. Формирует умение следить за развитием действия в играх- 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как внешними символами роли.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D50A80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D50A80">
              <w:rPr>
                <w:b/>
                <w:bCs/>
                <w:sz w:val="24"/>
                <w:szCs w:val="24"/>
              </w:rPr>
              <w:t xml:space="preserve">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</w:t>
            </w:r>
            <w:proofErr w:type="spellStart"/>
            <w:r w:rsidRPr="00D50A80">
              <w:rPr>
                <w:sz w:val="24"/>
                <w:szCs w:val="24"/>
              </w:rPr>
              <w:t>инсценирование</w:t>
            </w:r>
            <w:proofErr w:type="spellEnd"/>
            <w:r w:rsidRPr="00D50A80">
              <w:rPr>
                <w:sz w:val="24"/>
                <w:szCs w:val="24"/>
              </w:rPr>
      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277" w:type="dxa"/>
            <w:gridSpan w:val="2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От 3 лет до 4 лет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1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</w:t>
            </w:r>
            <w:r w:rsidRPr="00D50A80"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развивать художественное восприятие, подводить детей к восприятию произведений искусства; воспитывать интерес к искусству;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эстетические чувства при восприятии музыки;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патриотическое отношение и чувство сопричастности к природе родного края, к семье в процессе музыкальной деятельности;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знакомить детей с элементарными средствами выразительности в музыке, театрализованной деятельности;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</w:t>
            </w:r>
            <w:r w:rsidRPr="00D50A80"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учить детей петь простые народные песни, </w:t>
            </w:r>
            <w:proofErr w:type="spellStart"/>
            <w:r w:rsidRPr="00D50A80">
              <w:rPr>
                <w:sz w:val="24"/>
                <w:szCs w:val="24"/>
              </w:rPr>
              <w:t>попевки</w:t>
            </w:r>
            <w:proofErr w:type="spellEnd"/>
            <w:r w:rsidRPr="00D50A80">
              <w:rPr>
                <w:sz w:val="24"/>
                <w:szCs w:val="24"/>
              </w:rPr>
              <w:t>, прибаутки, передавая их настроение и характер;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поддерживать детское экспериментирование с </w:t>
            </w:r>
            <w:r w:rsidRPr="00D50A80">
              <w:rPr>
                <w:sz w:val="24"/>
                <w:szCs w:val="24"/>
              </w:rPr>
              <w:lastRenderedPageBreak/>
              <w:t>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08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5) </w:t>
            </w:r>
            <w:r w:rsidRPr="00D50A80"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воспитывать у детей устойчивый интерес детей к театрализованной игре, создавать условия для её проведения;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положительные, доброжелательные, коллективные взаимоотношения;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D50A80">
              <w:rPr>
                <w:sz w:val="24"/>
                <w:szCs w:val="24"/>
              </w:rPr>
              <w:t>фланелеграфе</w:t>
            </w:r>
            <w:proofErr w:type="spellEnd"/>
            <w:r w:rsidRPr="00D50A80">
              <w:rPr>
                <w:sz w:val="24"/>
                <w:szCs w:val="24"/>
              </w:rPr>
              <w:t>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 детей интонационную выразительность речи в процессе театрально-игровой деятельности;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диалогическую речь в процессе театрально-игровой деятельности;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 детей умение следить за развитием действия в драматизациях и кукольных спектаклях;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формировать у детей умение использовать импровизационные формы диалогов действующих лиц в </w:t>
            </w:r>
            <w:r w:rsidRPr="00D50A80">
              <w:rPr>
                <w:sz w:val="24"/>
                <w:szCs w:val="24"/>
              </w:rPr>
              <w:lastRenderedPageBreak/>
              <w:t>хорошо знакомых сказках;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6) </w:t>
            </w:r>
            <w:proofErr w:type="spellStart"/>
            <w:r w:rsidRPr="00D50A80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D50A80">
              <w:rPr>
                <w:b/>
                <w:bCs/>
                <w:sz w:val="24"/>
                <w:szCs w:val="24"/>
              </w:rPr>
              <w:t xml:space="preserve">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способствовать организации </w:t>
            </w:r>
            <w:proofErr w:type="spellStart"/>
            <w:r w:rsidRPr="00D50A80">
              <w:rPr>
                <w:sz w:val="24"/>
                <w:szCs w:val="24"/>
              </w:rPr>
              <w:t>культурно-досуговой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 детей по интересам, обеспечивая эмоциональное благополучие и отдых;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помогать детям организовать свободное время с интересом;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создавать условия для активного и пассивного отдыха;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создавать атмосферу эмоционального благополучия в </w:t>
            </w:r>
            <w:proofErr w:type="spellStart"/>
            <w:r w:rsidRPr="00D50A80">
              <w:rPr>
                <w:sz w:val="24"/>
                <w:szCs w:val="24"/>
              </w:rPr>
              <w:t>культурно-досуговой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интерес к просмотру кукольных спектаклей, прослушиванию музыкальных произведений;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75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Педагог подводит детей к восприятию произведений искусства, содействует возникновению эмоционального отклика на музыкальные и фольклорные произведения. Знакомит детей с элементарными средствами музыкальной выразительности.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2) Педагог формирует у детей патриотическое отношение и чувства сопричастности к природе родного края, к семье в процессе музыкальной, театрализованной деятельности.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3) 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музыкальной деятельности.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1) 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Пение: педагог способствует развитию у детей певческих навыков: петь без напряжения в диапазоне ре (ми) - </w:t>
            </w:r>
            <w:r w:rsidRPr="00D50A80">
              <w:rPr>
                <w:rStyle w:val="CenturySchoolbook175pt"/>
                <w:rFonts w:ascii="Times New Roman" w:hAnsi="Times New Roman" w:cs="Times New Roman"/>
                <w:sz w:val="24"/>
                <w:szCs w:val="24"/>
              </w:rPr>
              <w:t>ля</w:t>
            </w:r>
            <w:r w:rsidRPr="00D50A80">
              <w:rPr>
                <w:sz w:val="24"/>
                <w:szCs w:val="24"/>
              </w:rPr>
              <w:t xml:space="preserve">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3) Песенное творчество: педагог учит детей допевать мелодии колыбельных песен на слог «баю-баю» и веселых мелодий на слог «</w:t>
            </w:r>
            <w:proofErr w:type="spellStart"/>
            <w:r w:rsidRPr="00D50A80">
              <w:rPr>
                <w:sz w:val="24"/>
                <w:szCs w:val="24"/>
              </w:rPr>
              <w:t>ля-ля</w:t>
            </w:r>
            <w:proofErr w:type="spellEnd"/>
            <w:r w:rsidRPr="00D50A80">
              <w:rPr>
                <w:sz w:val="24"/>
                <w:szCs w:val="24"/>
              </w:rPr>
              <w:t xml:space="preserve">». Способствует у детей формированию навыка сочинительства веселых </w:t>
            </w:r>
            <w:r w:rsidRPr="00D50A80">
              <w:rPr>
                <w:sz w:val="24"/>
                <w:szCs w:val="24"/>
              </w:rPr>
              <w:lastRenderedPageBreak/>
              <w:t>и грустных мелодий по образцу.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4) Музыкально-ритмические движения: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педагог учит детей двигаться в соответствии с </w:t>
            </w:r>
            <w:proofErr w:type="spellStart"/>
            <w:r w:rsidRPr="00D50A80">
              <w:rPr>
                <w:sz w:val="24"/>
                <w:szCs w:val="24"/>
              </w:rPr>
              <w:t>двухчастной</w:t>
            </w:r>
            <w:proofErr w:type="spellEnd"/>
            <w:r w:rsidRPr="00D50A80">
              <w:rPr>
                <w:sz w:val="24"/>
                <w:szCs w:val="24"/>
              </w:rPr>
              <w:t xml:space="preserve">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педагог поощряет детей в использовании песен, музыкально-ритмических движений, музыкальных игр в повседневной жизни и различных видах </w:t>
            </w:r>
            <w:proofErr w:type="spellStart"/>
            <w:r w:rsidRPr="00D50A80">
              <w:rPr>
                <w:sz w:val="24"/>
                <w:szCs w:val="24"/>
              </w:rPr>
              <w:t>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 (праздниках, развлечениях и других видах </w:t>
            </w:r>
            <w:proofErr w:type="spellStart"/>
            <w:r w:rsidRPr="00D50A80">
              <w:rPr>
                <w:sz w:val="24"/>
                <w:szCs w:val="24"/>
              </w:rPr>
              <w:t>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5) Игра на детских музыкальных инструментах: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</w:t>
            </w:r>
            <w:proofErr w:type="spellStart"/>
            <w:r w:rsidRPr="00D50A80">
              <w:rPr>
                <w:sz w:val="24"/>
                <w:szCs w:val="24"/>
              </w:rPr>
              <w:t>звукоизвлечения</w:t>
            </w:r>
            <w:proofErr w:type="spellEnd"/>
            <w:r w:rsidRPr="00D50A80">
              <w:rPr>
                <w:sz w:val="24"/>
                <w:szCs w:val="24"/>
              </w:rPr>
              <w:t>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поощряет детей в самостоятельном экспериментировании со звуками в разных видах деятельности, исследовании качества музыкального звука: </w:t>
            </w:r>
            <w:r w:rsidRPr="00D50A80">
              <w:rPr>
                <w:sz w:val="24"/>
                <w:szCs w:val="24"/>
              </w:rPr>
              <w:lastRenderedPageBreak/>
              <w:t>высоты, длительности, тембра.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71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57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D50A80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D50A80">
              <w:rPr>
                <w:b/>
                <w:bCs/>
                <w:sz w:val="24"/>
                <w:szCs w:val="24"/>
              </w:rPr>
              <w:t xml:space="preserve">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Педагог организует </w:t>
            </w:r>
            <w:proofErr w:type="spellStart"/>
            <w:r w:rsidRPr="00D50A80">
              <w:rPr>
                <w:sz w:val="24"/>
                <w:szCs w:val="24"/>
              </w:rPr>
              <w:t>культурно-досуговую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деятельность детей по интересам, обеспечивая эмоциональное благополучие и отдых.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Педагог учит детей организовывать свободное время с пользой. Развивает умение проявлять интерес к различным видам </w:t>
            </w:r>
            <w:proofErr w:type="spellStart"/>
            <w:r w:rsidRPr="00D50A80">
              <w:rPr>
                <w:sz w:val="24"/>
                <w:szCs w:val="24"/>
              </w:rPr>
              <w:t>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деятельности, создает атмосферу эмоционального благополучия. Побуждает к участию в развлечениях (играх- 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277" w:type="dxa"/>
            <w:gridSpan w:val="2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От 4 лет до 5 лет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</w:t>
            </w:r>
            <w:r w:rsidRPr="00D50A80"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развивать у детей художественное и эстетическое восприятие в процессе ознакомления с музыкальными произведениями; развивать воображение, художественный вкус;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 детей умение сравнивать произведения различных видов искусства;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отзывчивость и эстетическое сопереживание на красоту окружающей действительности;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>развивать у детей интерес к музыкальному искусству как виду творческой деятельности человека;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познакомить детей с жанрами музыкального искусства, средствами музыкальной выразительности;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понимание красоты музыкального произведения, потребность общения с музыкой;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 детей интерес к детским спектаклям; желание посещать концерты, театр;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приобщать детей к лучшим образцам отечественного и мирового музыкального искусства, воспитывать патриотизм и чувства гордости за свою страну, край в процессе ознакомления с различными видами музыкального искусства;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</w:t>
            </w:r>
            <w:r w:rsidRPr="00D50A80"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воспитывать </w:t>
            </w:r>
            <w:proofErr w:type="spellStart"/>
            <w:r w:rsidRPr="00D50A80">
              <w:rPr>
                <w:sz w:val="24"/>
                <w:szCs w:val="24"/>
              </w:rPr>
              <w:t>слушательскую</w:t>
            </w:r>
            <w:proofErr w:type="spellEnd"/>
            <w:r w:rsidRPr="00D50A80">
              <w:rPr>
                <w:sz w:val="24"/>
                <w:szCs w:val="24"/>
              </w:rPr>
              <w:t xml:space="preserve"> культуру детей;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музыкальность детей;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воспитывать интерес и любовь к высокохудожественной музыке;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поддерживать у детей интерес к пению;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D50A80">
              <w:rPr>
                <w:sz w:val="24"/>
                <w:szCs w:val="24"/>
              </w:rPr>
              <w:t>инсценировании</w:t>
            </w:r>
            <w:proofErr w:type="spellEnd"/>
            <w:r w:rsidRPr="00D50A80">
              <w:rPr>
                <w:sz w:val="24"/>
                <w:szCs w:val="24"/>
              </w:rPr>
              <w:t>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способствовать освоению детьми приемов игры на детских музыкальных инструментах;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>поощрять желание детей самостоятельно заниматься музыкальной деятельностью;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1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5) </w:t>
            </w:r>
            <w:r w:rsidRPr="00D50A80"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учить элементам художественно-образных выразительных средств (интонация, мимика, пантомимика);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познакомить детей с различными видами театра (кукольный, музыкальный, детский, театр зверей и другое);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побуждать интерес творческим проявлениям в игре и игровому общению со сверстниками.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6) </w:t>
            </w:r>
            <w:proofErr w:type="spellStart"/>
            <w:r w:rsidRPr="00D50A80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D50A80">
              <w:rPr>
                <w:b/>
                <w:bCs/>
                <w:sz w:val="24"/>
                <w:szCs w:val="24"/>
              </w:rPr>
              <w:t xml:space="preserve">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музыкальной деятельности;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интерес к развлечениям, знакомящим с культурой и традициями народов страны;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приобщать к праздничной культуре, развивать желание принимать участие в праздниках (календарных, </w:t>
            </w:r>
            <w:r w:rsidRPr="00D50A80">
              <w:rPr>
                <w:sz w:val="24"/>
                <w:szCs w:val="24"/>
              </w:rPr>
              <w:lastRenderedPageBreak/>
              <w:t>государственных, народных);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чувства причастности к событиям, происходящим в стране;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индивидуальные творческие способности и художественные наклонности ребёнка;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8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Педагог продолжает приобщать детей к восприятию искусства, развивать интерес к нему; поощряет выражение эстетических чувств, проявление эмоций </w:t>
            </w:r>
            <w:proofErr w:type="spellStart"/>
            <w:r w:rsidRPr="00D50A80">
              <w:rPr>
                <w:sz w:val="24"/>
                <w:szCs w:val="24"/>
              </w:rPr>
              <w:t>припрослушивании</w:t>
            </w:r>
            <w:proofErr w:type="spellEnd"/>
            <w:r w:rsidRPr="00D50A80">
              <w:rPr>
                <w:sz w:val="24"/>
                <w:szCs w:val="24"/>
              </w:rPr>
              <w:t xml:space="preserve">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музыкальным искусством, воспитывает патриотизм и чувства гордости за свою страну, край.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Педагог учит узнавать и называть предметы и явления природы, </w:t>
            </w:r>
            <w:r w:rsidRPr="00D50A80">
              <w:rPr>
                <w:sz w:val="24"/>
                <w:szCs w:val="24"/>
              </w:rPr>
              <w:lastRenderedPageBreak/>
              <w:t xml:space="preserve">окружающей действительности в музыкальных образах; развивает у детей умение различать жанры музыкального искусства; учит детей выделять и называть основные средства выразительности и создавать свои художественные образы </w:t>
            </w:r>
            <w:proofErr w:type="spellStart"/>
            <w:r w:rsidRPr="00D50A80">
              <w:rPr>
                <w:sz w:val="24"/>
                <w:szCs w:val="24"/>
              </w:rPr>
              <w:t>музыкальнойдеятельности</w:t>
            </w:r>
            <w:proofErr w:type="spellEnd"/>
            <w:r w:rsidRPr="00D50A80">
              <w:rPr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3) Педагог знакомит детей с произведениями народного искусства (</w:t>
            </w:r>
            <w:proofErr w:type="spellStart"/>
            <w:r w:rsidRPr="00D50A80">
              <w:rPr>
                <w:sz w:val="24"/>
                <w:szCs w:val="24"/>
              </w:rPr>
              <w:t>потешки</w:t>
            </w:r>
            <w:proofErr w:type="spellEnd"/>
            <w:r w:rsidRPr="00D50A80">
              <w:rPr>
                <w:sz w:val="24"/>
                <w:szCs w:val="24"/>
              </w:rPr>
              <w:t xml:space="preserve">, сказки, загадки, песни, хороводы, </w:t>
            </w:r>
            <w:proofErr w:type="spellStart"/>
            <w:r w:rsidRPr="00D50A80">
              <w:rPr>
                <w:sz w:val="24"/>
                <w:szCs w:val="24"/>
              </w:rPr>
              <w:t>заклички</w:t>
            </w:r>
            <w:proofErr w:type="spellEnd"/>
            <w:r w:rsidRPr="00D50A80">
              <w:rPr>
                <w:sz w:val="24"/>
                <w:szCs w:val="24"/>
              </w:rPr>
              <w:t>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9) Педагог поощряет проявление детских предпочтений: выбор детьми любимых песен, танцев, хороводов, пояснение детьми выбора.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77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2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1) 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4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2) 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8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3) 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0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4) Музыкально-ритмические движения: педагог продолжает формировать у детей навык ритмичного движения в соответствии с характером музыки; </w:t>
            </w:r>
            <w:r w:rsidRPr="00D50A80">
              <w:rPr>
                <w:sz w:val="24"/>
                <w:szCs w:val="24"/>
              </w:rPr>
              <w:lastRenderedPageBreak/>
              <w:t>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8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5) 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      </w:r>
            <w:proofErr w:type="spellStart"/>
            <w:r w:rsidRPr="00D50A80">
              <w:rPr>
                <w:sz w:val="24"/>
                <w:szCs w:val="24"/>
              </w:rPr>
              <w:t>инсценированию</w:t>
            </w:r>
            <w:proofErr w:type="spellEnd"/>
            <w:r w:rsidRPr="00D50A80">
              <w:rPr>
                <w:sz w:val="24"/>
                <w:szCs w:val="24"/>
              </w:rPr>
              <w:t xml:space="preserve"> песен и постановке небольших музыкальных спектаклей.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6) Игра на детских музыкальных инструментах: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способствует реализации музыкальных способностей ребёнка в повседневной жизни и различных видах </w:t>
            </w:r>
            <w:proofErr w:type="spellStart"/>
            <w:r w:rsidRPr="00D50A80">
              <w:rPr>
                <w:sz w:val="24"/>
                <w:szCs w:val="24"/>
              </w:rPr>
              <w:t>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 (праздники, развлечения и другое).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66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</w:t>
            </w:r>
            <w:r w:rsidRPr="00D50A80">
              <w:rPr>
                <w:sz w:val="24"/>
                <w:szCs w:val="24"/>
              </w:rPr>
              <w:lastRenderedPageBreak/>
              <w:t>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D50A80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D50A80">
              <w:rPr>
                <w:b/>
                <w:bCs/>
                <w:sz w:val="24"/>
                <w:szCs w:val="24"/>
              </w:rPr>
              <w:t xml:space="preserve">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музыкальной деятельности. Вовлекает детей в процесс подготовки к развлечениям (концерт, кукольный спектакль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музыкальные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277" w:type="dxa"/>
            <w:gridSpan w:val="2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От 5 лет до 6 лет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</w:t>
            </w:r>
            <w:r w:rsidRPr="00D50A80"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эмоциональный отклик на проявления красоты в окружающем мире, произведениях музыкального искусства и собственной исполнительской деятельности; способствовать освоению эстетических оценок, суждений;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формировать духовно-нравственные качества, в процессе ознакомления с различными жанрами музыкального искусства духовно-нравственного содержания;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эстетические интересы, эстетические предпочтения, желание познавать искусство и осваивать музыкальную деятельность;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продолжать знакомить детей с жанрами музыкального искусства;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расширять представления детей о народном искусстве, музыкальном фольклоре; развивать интерес к участию в фольклорных праздниках;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поддерживать личностные проявления детей в процессе освоения музыкального искусства и собственной творческой деятельности: самостоятельность, инициативность, индивидуальность, творчество.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 </w:t>
            </w:r>
            <w:r w:rsidRPr="00D50A80"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развивать у детей интерес и любовь к музыке, музыкальную отзывчивость на нее;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продолжать развивать у детей музыкальные способности детей: </w:t>
            </w:r>
            <w:proofErr w:type="spellStart"/>
            <w:r w:rsidRPr="00D50A80">
              <w:rPr>
                <w:sz w:val="24"/>
                <w:szCs w:val="24"/>
              </w:rPr>
              <w:t>звуковысотный</w:t>
            </w:r>
            <w:proofErr w:type="spellEnd"/>
            <w:r w:rsidRPr="00D50A80">
              <w:rPr>
                <w:sz w:val="24"/>
                <w:szCs w:val="24"/>
              </w:rPr>
              <w:t>, ритмический, тембровый, динамический слух;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умение сотрудничества в коллективной музыкальной деятельности;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5) </w:t>
            </w:r>
            <w:r w:rsidRPr="00D50A80"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знакомить детей с различными видами театрального искусства (кукольный театр, балет, опера и прочее);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знакомить детей с театральной терминологией (акт, актер, антракт, кулисы и так далее);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интерес к сценическому искусству;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создавать атмосферу творческого выбора и инициативы для каждого ребёнка; развивать личностные качеств (коммуникативные навыки, партнерские взаимоотношения;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воспитывать доброжелательность и контактность в </w:t>
            </w:r>
            <w:r w:rsidRPr="00D50A80">
              <w:rPr>
                <w:sz w:val="24"/>
                <w:szCs w:val="24"/>
              </w:rPr>
              <w:lastRenderedPageBreak/>
              <w:t>отношениях со сверстниками;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прочее);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6) </w:t>
            </w:r>
            <w:proofErr w:type="spellStart"/>
            <w:r w:rsidRPr="00D50A80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D50A80">
              <w:rPr>
                <w:b/>
                <w:bCs/>
                <w:sz w:val="24"/>
                <w:szCs w:val="24"/>
              </w:rPr>
              <w:t xml:space="preserve">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развивать желание организовывать свободное время с интересом и пользой. Формировать основы </w:t>
            </w:r>
            <w:proofErr w:type="spellStart"/>
            <w:r w:rsidRPr="00D50A80">
              <w:rPr>
                <w:sz w:val="24"/>
                <w:szCs w:val="24"/>
              </w:rPr>
              <w:t>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культуры во время игр, творчества, прогулки и прочее;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понятия праздничный и будний день, понимать их различия;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воспитывать интерес к народной культуре, продолжать знакомить с традициями народов страны; воспитывать интерес и желание участвовать в народных праздниках и развлечениях;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поддерживать интерес к участию в творческих объединениях дополнительного образования в ДОО и вне </w:t>
            </w:r>
            <w:r w:rsidRPr="00D50A80">
              <w:rPr>
                <w:sz w:val="24"/>
                <w:szCs w:val="24"/>
              </w:rPr>
              <w:lastRenderedPageBreak/>
              <w:t>её.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8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Педагог продолжает формировать у детей интерес к музыке, народному искусству, воспитывать эмоционально-ценностное отношение к музыкальным произведениям. Развивает у детей эстетические чувства, эмоции, эстетический вкус, эстетическое восприятие произведений, формирует умение выделять их выразительные средства. Учит соотносить художественный образ и средства выразительности, подбирать материал и пособия для самостоятельной музыкальной деятельности.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Педагог продолжает развивать у детей стремление к познанию культурных традиций через творческую деятельность (музыкальную, театрализованную, </w:t>
            </w:r>
            <w:proofErr w:type="spellStart"/>
            <w:r w:rsidRPr="00D50A80">
              <w:rPr>
                <w:sz w:val="24"/>
                <w:szCs w:val="24"/>
              </w:rPr>
              <w:t>культурно-досуговую</w:t>
            </w:r>
            <w:proofErr w:type="spellEnd"/>
            <w:r w:rsidRPr="00D50A80">
              <w:rPr>
                <w:sz w:val="24"/>
                <w:szCs w:val="24"/>
              </w:rPr>
              <w:t>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3) Педагог формирует духовно-нравственные качества в процессе ознакомления с различными жанрами музыки духовно-нравственного содержания;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4) Педагог формирует у детей умение выделять и использовать в своей музыкальной, театрализованной деятельности средства выразительности разных видов искусства.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5) Знакомит с творчеством русских и зарубежных композиторов, а также детских композиторов-песенников (И.С. Бах, В.А. Моцарт, П.И. Чайковский, М.И. Глинка, С.С. Прокофьев, В.Я. </w:t>
            </w:r>
            <w:proofErr w:type="spellStart"/>
            <w:r w:rsidRPr="00D50A80">
              <w:rPr>
                <w:sz w:val="24"/>
                <w:szCs w:val="24"/>
              </w:rPr>
              <w:t>Шаинский</w:t>
            </w:r>
            <w:proofErr w:type="spellEnd"/>
            <w:r w:rsidRPr="00D50A80">
              <w:rPr>
                <w:sz w:val="24"/>
                <w:szCs w:val="24"/>
              </w:rPr>
              <w:t xml:space="preserve"> и другими).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0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6) Педагог расширяет представления детей о музыкальном фольклоре. Знакомит детей с видами и жанрами фольклора. Поощряет участие детей в фольклорных развлечениях и праздниках.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8) Педагог поощряет активное участие детей в музыкальной деятельности как по собственному желанию, так и под руководством взрослых.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9) Педагог расширяет представления детей о творческих профессиях, их значении, особенностях: художник, композитор, музыкант, актер, артист балета и другие. Педагог закрепляет и расширяет знания детей о телевидении, музеях, театре, цирке, кино; формирует желание посещать их.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>1) Слушание: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с творчеством некоторых композиторов.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2) Пение: педагог формирует у детей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исполнению песен разного характера. Развивает у детей песенный музыкальный вкус.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3) Песенное творчество: 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 плавный вальс, веселую плясовую.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4) Музыкально-ритмические движения: педагог развивает у детей чувство ритма, умение передавать через движения характер музыки, её эмоционально </w:t>
            </w:r>
            <w:r w:rsidRPr="00D50A80">
              <w:rPr>
                <w:sz w:val="24"/>
                <w:szCs w:val="24"/>
              </w:rPr>
              <w:softHyphen/>
              <w:t xml:space="preserve">образное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</w:t>
            </w:r>
            <w:proofErr w:type="spellStart"/>
            <w:r w:rsidRPr="00D50A80">
              <w:rPr>
                <w:sz w:val="24"/>
                <w:szCs w:val="24"/>
              </w:rPr>
              <w:t>инсценирования</w:t>
            </w:r>
            <w:proofErr w:type="spellEnd"/>
            <w:r w:rsidRPr="00D50A80">
              <w:rPr>
                <w:sz w:val="24"/>
                <w:szCs w:val="24"/>
              </w:rPr>
              <w:t xml:space="preserve"> песен; учит </w:t>
            </w:r>
            <w:r w:rsidRPr="00D50A80">
              <w:rPr>
                <w:sz w:val="24"/>
                <w:szCs w:val="24"/>
              </w:rPr>
              <w:lastRenderedPageBreak/>
              <w:t>изображать сказочных животных и птиц (лошадка, коза, лиса, медведь, заяц, журавль, ворон и другие) в разных игровых ситуациях.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5) Музыкально-игровое и танцевальное творчество: 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</w:t>
            </w:r>
            <w:proofErr w:type="spellStart"/>
            <w:r w:rsidRPr="00D50A80">
              <w:rPr>
                <w:sz w:val="24"/>
                <w:szCs w:val="24"/>
              </w:rPr>
              <w:t>инсценированию</w:t>
            </w:r>
            <w:proofErr w:type="spellEnd"/>
            <w:r w:rsidRPr="00D50A80">
              <w:rPr>
                <w:sz w:val="24"/>
                <w:szCs w:val="24"/>
              </w:rPr>
              <w:t xml:space="preserve"> содержания песен, хороводов.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6) Игра на детских музыкальных инструментах: 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побуждает их к активным самостоятельным действиям.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Педагог активизирует использование детьми различных видов музыки в повседневной жизни и различных видах </w:t>
            </w:r>
            <w:proofErr w:type="spellStart"/>
            <w:r w:rsidRPr="00D50A80">
              <w:rPr>
                <w:sz w:val="24"/>
                <w:szCs w:val="24"/>
              </w:rPr>
              <w:t>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 для реализации музыкальных способностей ребёнка.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 Способствует развитию интереса к сценическому искусству, создает атмосферу творческого выбора и инициативы для каждого ребёнка, поддерживает различные творческие группы детей. Развивает личностные качеств (коммуникативные навыки, партнёрские взаимоотношения. Способствует развитию навыков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D50A80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D50A80">
              <w:rPr>
                <w:b/>
                <w:bCs/>
                <w:sz w:val="24"/>
                <w:szCs w:val="24"/>
              </w:rPr>
              <w:t xml:space="preserve">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Педагог развивает желание детей проводить свободное время с интересом и пользой, реализуя собственные творческие потребности в музыке (пение, музыкально-ритмическая, музыкально-игровая деятельность и так </w:t>
            </w:r>
            <w:r w:rsidRPr="00D50A80">
              <w:rPr>
                <w:sz w:val="24"/>
                <w:szCs w:val="24"/>
              </w:rPr>
              <w:lastRenderedPageBreak/>
              <w:t>далее). Формирует у детей основы праздничной культуры. Знакомит с историей возникновения праздников, учит бережно относиться к народным праздничным традициям и обычаям. Поддерживает желание участвовать в оформлении помещений к празднику. Формирует внимание и отзывчивость ко всем участникам праздничного действия (сверстники, педагоги, гости). Педагог знакомит с русскими народными традициями, а также с обычаями других народов страны. Поощряет желание участвовать в народных праздниках и развлечениях.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277" w:type="dxa"/>
            <w:gridSpan w:val="2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От 6 лет до 7 лет</w:t>
            </w:r>
          </w:p>
        </w:tc>
      </w:tr>
      <w:tr w:rsidR="007B5E76" w:rsidRPr="00D50A80" w:rsidTr="00573E7E">
        <w:tc>
          <w:tcPr>
            <w:tcW w:w="637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7B5E76" w:rsidRPr="00D50A80" w:rsidTr="00573E7E">
        <w:tc>
          <w:tcPr>
            <w:tcW w:w="6374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1) </w:t>
            </w:r>
            <w:r w:rsidRPr="00D50A80"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развивать у детей интерес к искусству, эстетический вкус; формировать у детей предпочтения в области музыкальной, театрализованной деятельности;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жанрами музыкального искусства;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формировать гуманное отношение к людям </w:t>
            </w:r>
            <w:proofErr w:type="spellStart"/>
            <w:r w:rsidRPr="00D50A80">
              <w:rPr>
                <w:sz w:val="24"/>
                <w:szCs w:val="24"/>
              </w:rPr>
              <w:t>иокружающей</w:t>
            </w:r>
            <w:proofErr w:type="spellEnd"/>
            <w:r w:rsidRPr="00D50A80">
              <w:rPr>
                <w:sz w:val="24"/>
                <w:szCs w:val="24"/>
              </w:rPr>
              <w:t xml:space="preserve"> природе;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 формировать духовно-нравственное отношение и чувство сопричастности к культурному наследию своего народа;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закреплять у детей знания об искусстве как виде творческой деятельности людей;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помогать детям различать народное и профессиональное </w:t>
            </w:r>
            <w:r w:rsidRPr="00D50A80">
              <w:rPr>
                <w:sz w:val="24"/>
                <w:szCs w:val="24"/>
              </w:rPr>
              <w:lastRenderedPageBreak/>
              <w:t xml:space="preserve">искусство;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формировать у детей основы художественной культуры;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расширять знания детей о музыке, театре;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расширять знания детей о творчестве известных композиторов; расширять знания детей о творческой деятельности, её особенностях; называть виды художественной деятельности, профессию деятеля искусства;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</w:t>
            </w:r>
            <w:r w:rsidRPr="00D50A80"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приобщать детей к музыкальной культуре, воспитывать музыкально-эстетический вкус;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совершенствовать у детей </w:t>
            </w:r>
            <w:proofErr w:type="spellStart"/>
            <w:r w:rsidRPr="00D50A80">
              <w:rPr>
                <w:sz w:val="24"/>
                <w:szCs w:val="24"/>
              </w:rPr>
              <w:t>звуковысотный</w:t>
            </w:r>
            <w:proofErr w:type="spellEnd"/>
            <w:r w:rsidRPr="00D50A80">
              <w:rPr>
                <w:sz w:val="24"/>
                <w:szCs w:val="24"/>
              </w:rPr>
              <w:t>, ритмический, тембровый и динамический слух; способствовать дальнейшему формированию певческого голоса;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навык движения под музыку; обучать детей игре на детских музыкальных инструментах; знакомить детей с элементарными музыкальными понятиями; формировать у детей умение использовать полученные знания и навыки в быту и на досуге;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0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 xml:space="preserve">5) </w:t>
            </w:r>
            <w:r w:rsidRPr="00D50A80">
              <w:rPr>
                <w:b/>
                <w:bCs/>
                <w:sz w:val="24"/>
                <w:szCs w:val="24"/>
              </w:rPr>
              <w:t>театрализованная деятельность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знакомить детей с разными видами театрализованной деятельности;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продолжать развивать навыки </w:t>
            </w:r>
            <w:proofErr w:type="spellStart"/>
            <w:r w:rsidRPr="00D50A80">
              <w:rPr>
                <w:sz w:val="24"/>
                <w:szCs w:val="24"/>
              </w:rPr>
              <w:t>кукловождения</w:t>
            </w:r>
            <w:proofErr w:type="spellEnd"/>
            <w:r w:rsidRPr="00D50A80">
              <w:rPr>
                <w:sz w:val="24"/>
                <w:szCs w:val="24"/>
              </w:rPr>
              <w:t xml:space="preserve"> в различных театральных системах (перчаточными, тростевыми, марионеткам и так далее);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поощрять способность творчески передавать образ в играх драматизациях, спектаклях;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6) </w:t>
            </w:r>
            <w:proofErr w:type="spellStart"/>
            <w:r w:rsidRPr="00D50A80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D50A80">
              <w:rPr>
                <w:b/>
                <w:bCs/>
                <w:sz w:val="24"/>
                <w:szCs w:val="24"/>
              </w:rPr>
              <w:t xml:space="preserve"> деятельность: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расширять представления о праздничной культуре народов </w:t>
            </w:r>
            <w:r w:rsidRPr="00D50A80">
              <w:rPr>
                <w:sz w:val="24"/>
                <w:szCs w:val="24"/>
              </w:rPr>
              <w:lastRenderedPageBreak/>
              <w:t>России, поддерживать желание использовать полученные ранее знания и навыки в праздничных мероприятиях (календарных, государственных, народных);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воспитывать уважительное отношение к своей стране в ходе предпраздничной подготовки;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формировать чувство удовлетворения от участия в коллективной </w:t>
            </w:r>
            <w:proofErr w:type="spellStart"/>
            <w:r w:rsidRPr="00D50A80">
              <w:rPr>
                <w:sz w:val="24"/>
                <w:szCs w:val="24"/>
              </w:rPr>
              <w:t>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поощрять желание детей посещать объединения дополнительного образования различной направленности (танцевальный кружок, хор, музыкальная студия и прочее).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85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1) Педагог продолжает развивать у детей эстетическое восприятие, художественный вкус, эстетическое отношение к окружающему, к искусству; умение самостоятельно создавать художественные образы в разных видах музыкальной деятельности. Поощряет активное участие детей в музыкальной деятельности по собственному желанию и под руководством взрослого.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2) Педагог воспитывает гражданско-патриотические чувства средствами различных жанров музыкального искусства.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3) Педагог продолжает знакомить детей с историей музыки, формирует умение различать народное и профессиональное искусство.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4) 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музыкой. Воспитывает любовь и эмоционально-ценностное отношение к произведениям искусства.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5) 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7) 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</w:t>
            </w:r>
            <w:proofErr w:type="spellStart"/>
            <w:r w:rsidRPr="00D50A80">
              <w:rPr>
                <w:sz w:val="24"/>
                <w:szCs w:val="24"/>
              </w:rPr>
              <w:t>Вивальди</w:t>
            </w:r>
            <w:proofErr w:type="spellEnd"/>
            <w:r w:rsidRPr="00D50A80">
              <w:rPr>
                <w:sz w:val="24"/>
                <w:szCs w:val="24"/>
              </w:rPr>
              <w:t xml:space="preserve">, Ф. Шуберт, Э. Григ, К. Сен-Санс другие), композиторов-песенников (Г. А. </w:t>
            </w:r>
            <w:r w:rsidRPr="00D50A80">
              <w:rPr>
                <w:sz w:val="24"/>
                <w:szCs w:val="24"/>
              </w:rPr>
              <w:lastRenderedPageBreak/>
              <w:t>Струве, А. Л. Рыбников, Г.И. Гладков, М.И. Дунаевский и другие).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1) Слушание: 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2) Пение: педагог совершенствует у детей певческий голос и </w:t>
            </w:r>
            <w:proofErr w:type="spellStart"/>
            <w:r w:rsidRPr="00D50A80">
              <w:rPr>
                <w:sz w:val="24"/>
                <w:szCs w:val="24"/>
              </w:rPr>
              <w:t>вокально</w:t>
            </w:r>
            <w:r w:rsidRPr="00D50A80">
              <w:rPr>
                <w:sz w:val="24"/>
                <w:szCs w:val="24"/>
              </w:rPr>
              <w:softHyphen/>
              <w:t>слуховую</w:t>
            </w:r>
            <w:proofErr w:type="spellEnd"/>
            <w:r w:rsidRPr="00D50A80">
              <w:rPr>
                <w:sz w:val="24"/>
                <w:szCs w:val="24"/>
              </w:rPr>
              <w:t xml:space="preserve">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музыкальным сопровождением и без него.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3) Песенное творчество: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4) Музыкально-ритмические движения: 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</w:t>
            </w:r>
            <w:proofErr w:type="spellStart"/>
            <w:r w:rsidRPr="00D50A80">
              <w:rPr>
                <w:sz w:val="24"/>
                <w:szCs w:val="24"/>
              </w:rPr>
              <w:t>инсценировании</w:t>
            </w:r>
            <w:proofErr w:type="spellEnd"/>
            <w:r w:rsidRPr="00D50A80">
              <w:rPr>
                <w:sz w:val="24"/>
                <w:szCs w:val="24"/>
              </w:rPr>
              <w:t xml:space="preserve"> песен, театральных постановок.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5) Музыкально-игровое и танцевальное творчество: педагог способствует </w:t>
            </w:r>
            <w:r w:rsidRPr="00D50A80">
              <w:rPr>
                <w:sz w:val="24"/>
                <w:szCs w:val="24"/>
              </w:rPr>
              <w:lastRenderedPageBreak/>
              <w:t>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Формирует у детей музыкальные способности; содействует проявлению активности и самостоятельности.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6) Игра на детских музыкальных инструментах: 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7) 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</w:t>
            </w:r>
            <w:proofErr w:type="spellStart"/>
            <w:r w:rsidRPr="00D50A80">
              <w:rPr>
                <w:sz w:val="24"/>
                <w:szCs w:val="24"/>
              </w:rPr>
              <w:t>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 для реализации музыкально-творческих способностей ребёнка.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6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</w:t>
            </w:r>
            <w:r w:rsidRPr="00D50A80">
              <w:rPr>
                <w:sz w:val="24"/>
                <w:szCs w:val="24"/>
              </w:rPr>
              <w:lastRenderedPageBreak/>
              <w:t>пальчиковый, театр на 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фантазию детей в создании и исполнении ролей. Педагог формирует умение выразительно передавать в действии, мимике, пантомимике, интонации эмоциональное состояние персонажей.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D50A80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D50A80">
              <w:rPr>
                <w:b/>
                <w:bCs/>
                <w:sz w:val="24"/>
                <w:szCs w:val="24"/>
              </w:rPr>
              <w:t xml:space="preserve"> деятельность.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 и так далее). Развивает активность детей в участии в подготовке развлечений. Формирует навыки культуры общения со сверстниками, педагогами и гостями. Педагог расширяет знания детей об обычаях и традициях народов России, воспитывает уважение к культуре других этносов. Формирует чувство удовлетворения от участия в совместной </w:t>
            </w:r>
            <w:proofErr w:type="spellStart"/>
            <w:r w:rsidRPr="00D50A80">
              <w:rPr>
                <w:sz w:val="24"/>
                <w:szCs w:val="24"/>
              </w:rPr>
              <w:t>досуговой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деятельности. Поддерживает интерес к подготовке и участию в праздничных мероприятиях, опираясь на полученные навыки и опыт. Поощряет реализацию творческих проявлений в объединениях дополнительного образования.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277" w:type="dxa"/>
            <w:gridSpan w:val="2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163"/>
        </w:tabs>
        <w:spacing w:before="0" w:after="0" w:line="240" w:lineRule="auto"/>
        <w:ind w:left="680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3.2.Вариативные формы, методы и средства реализации Программы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63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7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Формы, способы, методы и средства реализации Программы </w:t>
      </w:r>
      <w:r w:rsidRPr="00D50A80">
        <w:rPr>
          <w:bCs/>
          <w:sz w:val="24"/>
          <w:szCs w:val="24"/>
        </w:rPr>
        <w:t>музыкальный руководитель определяет самостоятельно</w:t>
      </w:r>
      <w:r w:rsidRPr="00D50A80">
        <w:rPr>
          <w:sz w:val="24"/>
          <w:szCs w:val="24"/>
        </w:rPr>
        <w:t xml:space="preserve">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79"/>
        </w:tabs>
        <w:spacing w:before="0" w:after="0" w:line="240" w:lineRule="auto"/>
        <w:ind w:firstLine="680"/>
        <w:jc w:val="center"/>
        <w:rPr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79"/>
        </w:tabs>
        <w:spacing w:before="0" w:after="0" w:line="240" w:lineRule="auto"/>
        <w:ind w:firstLine="680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Формы реализации Программы по ФОП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7138"/>
        <w:gridCol w:w="7139"/>
      </w:tblGrid>
      <w:tr w:rsidR="007B5E76" w:rsidRPr="00D50A80" w:rsidTr="00573E7E">
        <w:tc>
          <w:tcPr>
            <w:tcW w:w="7138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младенческом возрасте (2 месяца – 1 год):</w:t>
            </w:r>
          </w:p>
        </w:tc>
        <w:tc>
          <w:tcPr>
            <w:tcW w:w="7139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раннем возрасте (1 год - 3 года):</w:t>
            </w:r>
          </w:p>
        </w:tc>
      </w:tr>
      <w:tr w:rsidR="007B5E76" w:rsidRPr="00D50A80" w:rsidTr="00573E7E">
        <w:tc>
          <w:tcPr>
            <w:tcW w:w="7138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непосредственное эмоциональное общение со взрослым;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двигательная деятельность (пространственно-предметные перемещения, хватание, ползание, ходьба, тактильно-двигательные игры);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D50A80">
              <w:rPr>
                <w:sz w:val="24"/>
                <w:szCs w:val="24"/>
              </w:rPr>
              <w:t>предметно-манипулятивная</w:t>
            </w:r>
            <w:proofErr w:type="spellEnd"/>
            <w:r w:rsidRPr="00D50A80">
              <w:rPr>
                <w:sz w:val="24"/>
                <w:szCs w:val="24"/>
              </w:rPr>
              <w:t xml:space="preserve"> деятельность (орудийные и соотносящие действия с предметами);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речевая (слушание и понимание речи взрослого, </w:t>
            </w:r>
            <w:proofErr w:type="spellStart"/>
            <w:r w:rsidRPr="00D50A80">
              <w:rPr>
                <w:sz w:val="24"/>
                <w:szCs w:val="24"/>
              </w:rPr>
              <w:t>гуление</w:t>
            </w:r>
            <w:proofErr w:type="spellEnd"/>
            <w:r w:rsidRPr="00D50A80">
              <w:rPr>
                <w:sz w:val="24"/>
                <w:szCs w:val="24"/>
              </w:rPr>
              <w:t>, лепет и первые слова);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элементарная музыкальная деятельность (слушание музыки, танцевальные движения на основе подражания, музыкальные игры);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39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предметная деятельность (орудийно-предметные действия -с погремушкой, музыкальным молоточком и др.);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ситуативно-деловое общение со взрослым и эмоционально-практическое со сверстниками под руководством взрослого;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двигательная деятельность (ходьба, бег, приседания, простые подвижные игры и др.);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игровая деятельность (</w:t>
            </w:r>
            <w:proofErr w:type="spellStart"/>
            <w:r w:rsidRPr="00D50A80">
              <w:rPr>
                <w:sz w:val="24"/>
                <w:szCs w:val="24"/>
              </w:rPr>
              <w:t>отобразительная</w:t>
            </w:r>
            <w:proofErr w:type="spellEnd"/>
            <w:r w:rsidRPr="00D50A80">
              <w:rPr>
                <w:sz w:val="24"/>
                <w:szCs w:val="24"/>
              </w:rPr>
              <w:t xml:space="preserve"> и </w:t>
            </w:r>
            <w:proofErr w:type="spellStart"/>
            <w:r w:rsidRPr="00D50A80">
              <w:rPr>
                <w:sz w:val="24"/>
                <w:szCs w:val="24"/>
              </w:rPr>
              <w:t>сюжетно-отобразительная</w:t>
            </w:r>
            <w:proofErr w:type="spellEnd"/>
            <w:r w:rsidRPr="00D50A80">
              <w:rPr>
                <w:sz w:val="24"/>
                <w:szCs w:val="24"/>
              </w:rPr>
              <w:t xml:space="preserve"> игра, игры с музыкальными игрушками);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речевая (понимание речи взрослого, слушание и понимание стихов, текстов песен, активная речь);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музыкальная деятельность (слушание музыки и исполнительство, музыкально</w:t>
            </w:r>
            <w:r w:rsidRPr="00D50A80">
              <w:rPr>
                <w:sz w:val="24"/>
                <w:szCs w:val="24"/>
              </w:rPr>
              <w:softHyphen/>
              <w:t>-ритмические движения).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277" w:type="dxa"/>
            <w:gridSpan w:val="2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дошкольном возрасте (3 года - 8 лет):</w:t>
            </w:r>
          </w:p>
        </w:tc>
      </w:tr>
      <w:tr w:rsidR="007B5E76" w:rsidRPr="00D50A80" w:rsidTr="00573E7E">
        <w:tc>
          <w:tcPr>
            <w:tcW w:w="14277" w:type="dxa"/>
            <w:gridSpan w:val="2"/>
          </w:tcPr>
          <w:p w:rsidR="007B5E76" w:rsidRPr="00D50A80" w:rsidRDefault="007B5E76" w:rsidP="00573E7E">
            <w:pPr>
              <w:pStyle w:val="23"/>
              <w:numPr>
                <w:ilvl w:val="0"/>
                <w:numId w:val="21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игровая деятельность (сюжетно-ролевая, театрализованная, режиссерская, дидактическая, подвижная и другие);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общение со взрослым (ситуативно-деловое, </w:t>
            </w:r>
            <w:proofErr w:type="spellStart"/>
            <w:r w:rsidRPr="00D50A80">
              <w:rPr>
                <w:sz w:val="24"/>
                <w:szCs w:val="24"/>
              </w:rPr>
              <w:t>внеситуативно-познавательное</w:t>
            </w:r>
            <w:proofErr w:type="spellEnd"/>
            <w:r w:rsidRPr="00D50A80">
              <w:rPr>
                <w:sz w:val="24"/>
                <w:szCs w:val="24"/>
              </w:rPr>
              <w:t xml:space="preserve">, </w:t>
            </w:r>
            <w:proofErr w:type="spellStart"/>
            <w:r w:rsidRPr="00D50A80">
              <w:rPr>
                <w:sz w:val="24"/>
                <w:szCs w:val="24"/>
              </w:rPr>
              <w:t>внеситуативно-личностное</w:t>
            </w:r>
            <w:proofErr w:type="spellEnd"/>
            <w:r w:rsidRPr="00D50A80">
              <w:rPr>
                <w:sz w:val="24"/>
                <w:szCs w:val="24"/>
              </w:rPr>
              <w:t xml:space="preserve">) и сверстниками </w:t>
            </w:r>
            <w:r w:rsidRPr="00D50A80">
              <w:rPr>
                <w:sz w:val="24"/>
                <w:szCs w:val="24"/>
              </w:rPr>
              <w:lastRenderedPageBreak/>
              <w:t xml:space="preserve">(ситуативно-деловое, </w:t>
            </w:r>
            <w:proofErr w:type="spellStart"/>
            <w:r w:rsidRPr="00D50A80">
              <w:rPr>
                <w:sz w:val="24"/>
                <w:szCs w:val="24"/>
              </w:rPr>
              <w:t>внеситуативно-</w:t>
            </w:r>
            <w:r w:rsidRPr="00D50A80">
              <w:rPr>
                <w:sz w:val="24"/>
                <w:szCs w:val="24"/>
              </w:rPr>
              <w:softHyphen/>
              <w:t>деловое</w:t>
            </w:r>
            <w:proofErr w:type="spellEnd"/>
            <w:r w:rsidRPr="00D50A80">
              <w:rPr>
                <w:sz w:val="24"/>
                <w:szCs w:val="24"/>
              </w:rPr>
              <w:t>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речевая деятельность (слушание речи взрослого и сверстников, активная диалогическая и монологическая речь);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познавательно-исследовательская деятельность и музыкальное экспериментирование; 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двигательная деятельность (основные виды движений, </w:t>
            </w:r>
            <w:proofErr w:type="spellStart"/>
            <w:r w:rsidRPr="00D50A80">
              <w:rPr>
                <w:sz w:val="24"/>
                <w:szCs w:val="24"/>
              </w:rPr>
              <w:t>общеразвивающие</w:t>
            </w:r>
            <w:proofErr w:type="spellEnd"/>
            <w:r w:rsidRPr="00D50A80">
              <w:rPr>
                <w:sz w:val="24"/>
                <w:szCs w:val="24"/>
              </w:rPr>
              <w:t xml:space="preserve"> и спортивные упражнения, подвижные и элементы спортивных игр и другие);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a7"/>
        <w:ind w:left="0"/>
        <w:rPr>
          <w:b/>
          <w:bCs/>
          <w:i/>
          <w:iCs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Формы реализации Программы по видам музыкальной деятельности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 xml:space="preserve"> «Слушание»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0"/>
        <w:gridCol w:w="5103"/>
        <w:gridCol w:w="4819"/>
      </w:tblGrid>
      <w:tr w:rsidR="007B5E76" w:rsidRPr="00D50A80" w:rsidTr="00573E7E">
        <w:tc>
          <w:tcPr>
            <w:tcW w:w="4390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7B5E76" w:rsidRPr="00D50A80" w:rsidTr="00573E7E">
        <w:tc>
          <w:tcPr>
            <w:tcW w:w="4390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на утренней гимнастике и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физкультурных занятиях;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на музыкальных занятиях;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во время умывания;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на других занятиях (ознакомление с окружающим миром, развитие речи, изобразительная деятельность);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во время прогулки (в теплое время);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 сюжетно-ролевых играх;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перед дневным сном;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при пробуждении;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на праздниках и развлечениях.</w:t>
            </w:r>
          </w:p>
        </w:tc>
        <w:tc>
          <w:tcPr>
            <w:tcW w:w="5103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>- с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лушание музыки;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со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звуками;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- дидактическая игра;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шумовой оркестр;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импровизация;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музыкальное упражнение;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творческое задание;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концерт - импровизация;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музыкальная сюжетная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4819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>- с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самостоятельной музыкальной деятельности в группе: подбор музыкальных инструментов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(озвученных и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театральных кукол, атрибутов, элементов костюмов для театрализованной деятельности;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игры в «праздники», «концерт», «оркестр», «музыкальные занятия».</w:t>
            </w:r>
          </w:p>
        </w:tc>
      </w:tr>
    </w:tbl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A80" w:rsidRDefault="00D50A80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A80" w:rsidRDefault="00D50A80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A80" w:rsidRDefault="00D50A80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A80" w:rsidRDefault="00D50A80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A80" w:rsidRDefault="00D50A80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80">
        <w:rPr>
          <w:rFonts w:ascii="Times New Roman" w:hAnsi="Times New Roman" w:cs="Times New Roman"/>
          <w:b/>
          <w:sz w:val="24"/>
          <w:szCs w:val="24"/>
        </w:rPr>
        <w:lastRenderedPageBreak/>
        <w:t>«Пение»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0"/>
        <w:gridCol w:w="5103"/>
        <w:gridCol w:w="4819"/>
      </w:tblGrid>
      <w:tr w:rsidR="007B5E76" w:rsidRPr="00D50A80" w:rsidTr="00573E7E">
        <w:tc>
          <w:tcPr>
            <w:tcW w:w="4390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7B5E76" w:rsidRPr="00D50A80" w:rsidTr="00573E7E">
        <w:tc>
          <w:tcPr>
            <w:tcW w:w="4390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во время умывания;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на музыкальных занятиях;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на других занятиях;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прогулки (в теплое время);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в сюжетно-ролевых играх;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 театрализованной деятельности;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на праздниках и развлечениях.</w:t>
            </w:r>
          </w:p>
        </w:tc>
        <w:tc>
          <w:tcPr>
            <w:tcW w:w="5103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>- м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узыкальное упражнение;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попевка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разучивание песен;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совместное пение;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концерт.</w:t>
            </w:r>
          </w:p>
        </w:tc>
        <w:tc>
          <w:tcPr>
            <w:tcW w:w="4819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>- с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оздание РППС, способствующей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проявлению у детей песенного творчества (сочинение грустных и веселых напевов);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подбор музыкальных инструментов (озвученных и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макетов инструментов, хорошо иллюстрированных «нотных тетрадей по песенному репертуару», театральных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кукол, атрибутов и элементов костюмов различных персонажей.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внесение портретов композиторов, ТСО;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создание для детей игровых творческих ситуаций, способствующих сочинению мелодий марша, мелодий на заданный текст;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>- и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гры в «музыкальные занятия», «концерты для кукол», «семью», где дети исполняют известные им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песни;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музыкально-дидактические игры.</w:t>
            </w:r>
          </w:p>
        </w:tc>
      </w:tr>
    </w:tbl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80">
        <w:rPr>
          <w:rFonts w:ascii="Times New Roman" w:hAnsi="Times New Roman" w:cs="Times New Roman"/>
          <w:b/>
          <w:sz w:val="24"/>
          <w:szCs w:val="24"/>
        </w:rPr>
        <w:t>«Музыкально-ритмические движения»</w:t>
      </w:r>
    </w:p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0"/>
        <w:gridCol w:w="5103"/>
        <w:gridCol w:w="4819"/>
      </w:tblGrid>
      <w:tr w:rsidR="007B5E76" w:rsidRPr="00D50A80" w:rsidTr="00573E7E">
        <w:tc>
          <w:tcPr>
            <w:tcW w:w="4390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7B5E76" w:rsidRPr="00D50A80" w:rsidTr="00573E7E">
        <w:tc>
          <w:tcPr>
            <w:tcW w:w="4390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музыкально-ритмических движений: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на утренней гимнастике и физкультурных занятиях;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на музыкальных занятиях;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на других занятиях;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во время прогулки;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 сюжетно-ролевых играх;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на праздниках и развлечениях.</w:t>
            </w:r>
          </w:p>
        </w:tc>
        <w:tc>
          <w:tcPr>
            <w:tcW w:w="5103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разучивание музыкальных игр и танцев;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импровизация;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двигательный пластический;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танцевальный этюд;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4819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 группе: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подбор атрибутов для музыкально игровых упражнений;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подбор элементов костюмов различных персонажей для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инсценирования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песен,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игр и постановок небольших музыкальных спектаклей;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ТСО;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импровизация танцевальных движений в образах животных;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песен-хороводов;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 создание для детей игровых творческих  ситуаций , способствующих  импровизации движений разных  персонажей  под музыку соответствующего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характера.</w:t>
            </w:r>
          </w:p>
        </w:tc>
      </w:tr>
    </w:tbl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80">
        <w:rPr>
          <w:rFonts w:ascii="Times New Roman" w:hAnsi="Times New Roman" w:cs="Times New Roman"/>
          <w:b/>
          <w:sz w:val="24"/>
          <w:szCs w:val="24"/>
        </w:rPr>
        <w:t>«Игра на детских музыкальных инструментах»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0"/>
        <w:gridCol w:w="5103"/>
        <w:gridCol w:w="4819"/>
      </w:tblGrid>
      <w:tr w:rsidR="007B5E76" w:rsidRPr="00D50A80" w:rsidTr="00573E7E">
        <w:tc>
          <w:tcPr>
            <w:tcW w:w="4390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7B5E76" w:rsidRPr="00D50A80" w:rsidTr="00573E7E">
        <w:tc>
          <w:tcPr>
            <w:tcW w:w="4390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-на других занятиях;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во время прогулки в сюжетно-ролевых играх;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концерт-импровизация;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в интегративной деятельности.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музыкально - дидактическая игра;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шумовой оркестр;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совместное и индивидуальное музыкальное исполнение;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интегративная деятельность;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музыкальное упражнение;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творческое задание;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концерт-импровизация;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музыкальная сюжетная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группе: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подбор музыкальных инструментов, музыкальных игрушек, макетов, инструментов, ТСО;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 создание для детей игровых творческих ситуаций, способствующих импровизации в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музицировании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 музыкально-дидактические игры;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игры-драматизации;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аккомпанемент в пении, танце и др.;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игра в «концерт», «музыкальные занятия»;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со звуками;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сказки-шумелки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игра на шумовых инструментах.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a7"/>
        <w:ind w:left="0"/>
        <w:jc w:val="center"/>
        <w:rPr>
          <w:b/>
          <w:bCs/>
          <w:i/>
          <w:iCs/>
          <w:szCs w:val="24"/>
        </w:rPr>
      </w:pPr>
    </w:p>
    <w:p w:rsidR="007B5E76" w:rsidRPr="00D50A80" w:rsidRDefault="007B5E76" w:rsidP="007B5E76">
      <w:pPr>
        <w:pStyle w:val="a7"/>
        <w:ind w:left="0"/>
        <w:jc w:val="center"/>
        <w:rPr>
          <w:b/>
          <w:bCs/>
          <w:szCs w:val="24"/>
        </w:rPr>
      </w:pPr>
      <w:r w:rsidRPr="00D50A80">
        <w:rPr>
          <w:b/>
          <w:bCs/>
          <w:szCs w:val="24"/>
        </w:rPr>
        <w:lastRenderedPageBreak/>
        <w:t>Методы реализации Программы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75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7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Осуществляя выбор методов воспитания и обучения, музыкальный руководитель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музыкального образования (воспитания и обучения) используется комплекс методов.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75"/>
        </w:tabs>
        <w:spacing w:before="0" w:after="0" w:line="240" w:lineRule="auto"/>
        <w:ind w:firstLine="1576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Методы воспитания и обучения</w:t>
      </w:r>
    </w:p>
    <w:tbl>
      <w:tblPr>
        <w:tblStyle w:val="af7"/>
        <w:tblW w:w="0" w:type="auto"/>
        <w:tblLook w:val="04A0"/>
      </w:tblPr>
      <w:tblGrid>
        <w:gridCol w:w="5098"/>
        <w:gridCol w:w="9179"/>
      </w:tblGrid>
      <w:tr w:rsidR="007B5E76" w:rsidRPr="00D50A80" w:rsidTr="00573E7E">
        <w:tc>
          <w:tcPr>
            <w:tcW w:w="5098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достижения задач воспитания</w:t>
            </w:r>
          </w:p>
        </w:tc>
        <w:tc>
          <w:tcPr>
            <w:tcW w:w="917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6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5098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Метод организации опыта поведения и деятельности: приучение к положительным формам общественного поведения, упражнение, воспитывающие ситуации, игровые методы.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Метод осознания детьми опыта поведения и деятельности: 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пример.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Метод мотивации опыта поведения и деятельности: поощрение, методы развития эмоций, игры, соревнования, проектные методы.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9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33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При использовании информационно-рецептивного метода предъявляется информация, организуются действия ребёнка с объектом изучения: распознающее наблюдение, рассматривание картин, прослушивание музыки, демонстрация кино- и диафильмов, просмотр компьютерных презентаций, рассказы педагога или детей, чтение.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2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Репродуктивный метод предполагает создание условий для воспроизведения представлений и способов деятельности, руководство их выполнением: упражнения на основе образца педагога, беседа, составление рассказов с опорой на предметную или предметно-схематическую модель.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Метод проблемного изложения представляет собой постановку проблемы и раскрытие пути её решения в процессе организации опытов, наблюдений.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При применении эвристического метода (частично-поискового) проблемная задача делится на части - проблемы, в решении которых принимают участие дети: применение представлений в новых условиях.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Исследовательский метод включает составление и предъявление проблемных ситуаций, ситуаций для экспериментирования и опытов: творческие задания, опыты, экспериментирование. 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277" w:type="dxa"/>
            <w:gridSpan w:val="2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Специальные музыкальные методы обучения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277" w:type="dxa"/>
            <w:gridSpan w:val="2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bCs/>
                <w:szCs w:val="24"/>
              </w:rPr>
              <w:t>1.</w:t>
            </w:r>
            <w:r w:rsidRPr="00D50A80">
              <w:rPr>
                <w:b/>
                <w:szCs w:val="24"/>
              </w:rPr>
              <w:t xml:space="preserve">Эмоционально-образные беседы о характере и содержании музыки. </w:t>
            </w:r>
            <w:r w:rsidRPr="00D50A80">
              <w:rPr>
                <w:bCs/>
                <w:szCs w:val="24"/>
              </w:rPr>
              <w:t>Б</w:t>
            </w:r>
            <w:r w:rsidRPr="00D50A80">
              <w:rPr>
                <w:szCs w:val="24"/>
              </w:rPr>
              <w:t>еседа помогает настроить ребят на выразительное исполнение песен и танцев, способствует более глубокому пониманию и эмоциональному переживанию.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bCs/>
                <w:szCs w:val="24"/>
              </w:rPr>
              <w:t>2.</w:t>
            </w:r>
            <w:r w:rsidRPr="00D50A80">
              <w:rPr>
                <w:b/>
                <w:szCs w:val="24"/>
              </w:rPr>
              <w:t>Метод пластического интонирования.</w:t>
            </w:r>
            <w:r w:rsidRPr="00D50A80">
              <w:rPr>
                <w:szCs w:val="24"/>
              </w:rPr>
              <w:t xml:space="preserve"> Способствует самостоятельному творческому выбору ребенка, в котором он реализует свои фантазии, эмоциональное впечатление от музыкального произведения.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bCs/>
                <w:szCs w:val="24"/>
              </w:rPr>
              <w:t>3.</w:t>
            </w:r>
            <w:r w:rsidRPr="00D50A80">
              <w:rPr>
                <w:b/>
                <w:szCs w:val="24"/>
              </w:rPr>
              <w:t>Показ музыкальным руководителем практических приемов исполнения.</w:t>
            </w:r>
            <w:r w:rsidRPr="00D50A80">
              <w:rPr>
                <w:szCs w:val="24"/>
              </w:rPr>
              <w:t xml:space="preserve"> Способствует развитию у детей самостоятельных действий.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bCs/>
                <w:szCs w:val="24"/>
              </w:rPr>
              <w:t>4.</w:t>
            </w:r>
            <w:r w:rsidRPr="00D50A80">
              <w:rPr>
                <w:b/>
                <w:szCs w:val="24"/>
              </w:rPr>
              <w:t>Метод создания композиций.</w:t>
            </w:r>
            <w:r w:rsidRPr="00D50A80">
              <w:rPr>
                <w:szCs w:val="24"/>
              </w:rPr>
              <w:t xml:space="preserve"> Позволяет активизировать творческую инициативу дошкольников, нацеливает на более глубокое и осознанное восприятие музыки.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bCs/>
                <w:szCs w:val="24"/>
              </w:rPr>
              <w:t>5.</w:t>
            </w:r>
            <w:r w:rsidRPr="00D50A80">
              <w:rPr>
                <w:b/>
                <w:szCs w:val="24"/>
              </w:rPr>
              <w:t xml:space="preserve">Творческие задания </w:t>
            </w:r>
            <w:r w:rsidRPr="00D50A80">
              <w:rPr>
                <w:rStyle w:val="ae"/>
                <w:szCs w:val="24"/>
              </w:rPr>
              <w:t>на звукоподражание</w:t>
            </w:r>
            <w:r w:rsidRPr="00D50A80">
              <w:rPr>
                <w:b/>
                <w:szCs w:val="24"/>
              </w:rPr>
              <w:t>,</w:t>
            </w:r>
            <w:r w:rsidRPr="00D50A80">
              <w:rPr>
                <w:rStyle w:val="ae"/>
                <w:szCs w:val="24"/>
              </w:rPr>
              <w:t xml:space="preserve"> вопросно-ответные импровизации, сочинение контрастных мелодий.</w:t>
            </w:r>
            <w:r w:rsidRPr="00D50A80">
              <w:rPr>
                <w:bCs/>
                <w:szCs w:val="24"/>
              </w:rPr>
              <w:t xml:space="preserve"> Они </w:t>
            </w:r>
            <w:r w:rsidRPr="00D50A80">
              <w:rPr>
                <w:szCs w:val="24"/>
              </w:rPr>
              <w:t>побуждают дошкольников к познавательно-исследовательским действиям, развивают способность применять усвоенное в новых условиях в свободной вариативной форме.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bCs/>
                <w:color w:val="000000"/>
                <w:szCs w:val="24"/>
              </w:rPr>
              <w:t>6.</w:t>
            </w:r>
            <w:r w:rsidRPr="00D50A80">
              <w:rPr>
                <w:b/>
                <w:color w:val="000000"/>
                <w:szCs w:val="24"/>
              </w:rPr>
              <w:t>Двигательные образные импровизации под музыку</w:t>
            </w:r>
            <w:r w:rsidRPr="00D50A80">
              <w:rPr>
                <w:b/>
                <w:szCs w:val="24"/>
              </w:rPr>
              <w:t xml:space="preserve">. </w:t>
            </w:r>
            <w:r w:rsidRPr="00D50A80">
              <w:rPr>
                <w:szCs w:val="24"/>
              </w:rPr>
              <w:t xml:space="preserve">Метод </w:t>
            </w:r>
            <w:r w:rsidRPr="00D50A80">
              <w:rPr>
                <w:color w:val="000000"/>
                <w:szCs w:val="24"/>
              </w:rPr>
              <w:t>направлен на передачу интонаций музыки в пластике движений.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D50A80">
              <w:rPr>
                <w:rStyle w:val="0pt"/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Музыкально-игровые упражнения. </w:t>
            </w:r>
            <w:r w:rsidRPr="00D50A80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proofErr w:type="spellStart"/>
            <w:r w:rsidRPr="00D50A80">
              <w:rPr>
                <w:iCs/>
                <w:szCs w:val="24"/>
              </w:rPr>
              <w:t>ритмо-интонационные</w:t>
            </w:r>
            <w:proofErr w:type="spellEnd"/>
            <w:r w:rsidRPr="00D50A80">
              <w:rPr>
                <w:iCs/>
                <w:szCs w:val="24"/>
              </w:rPr>
              <w:t xml:space="preserve"> упражнения</w:t>
            </w:r>
            <w:r w:rsidRPr="00D50A80">
              <w:rPr>
                <w:szCs w:val="24"/>
              </w:rPr>
              <w:t xml:space="preserve"> и </w:t>
            </w:r>
            <w:proofErr w:type="spellStart"/>
            <w:r w:rsidRPr="00D50A80">
              <w:rPr>
                <w:szCs w:val="24"/>
              </w:rPr>
              <w:t>ритмо-декламация</w:t>
            </w:r>
            <w:proofErr w:type="spellEnd"/>
            <w:r w:rsidRPr="00D50A80">
              <w:rPr>
                <w:szCs w:val="24"/>
              </w:rPr>
              <w:t xml:space="preserve"> под отстукивание ритма, специальные упражнения для формирования </w:t>
            </w:r>
            <w:r w:rsidRPr="00D50A80">
              <w:rPr>
                <w:rStyle w:val="ae"/>
                <w:szCs w:val="24"/>
              </w:rPr>
              <w:t xml:space="preserve">чувства ритма, </w:t>
            </w:r>
            <w:proofErr w:type="spellStart"/>
            <w:r w:rsidRPr="00D50A80">
              <w:rPr>
                <w:rStyle w:val="ae"/>
                <w:szCs w:val="24"/>
              </w:rPr>
              <w:t>звуковысотного</w:t>
            </w:r>
            <w:proofErr w:type="spellEnd"/>
            <w:r w:rsidRPr="00D50A80">
              <w:rPr>
                <w:rStyle w:val="ae"/>
                <w:szCs w:val="24"/>
              </w:rPr>
              <w:t>, тембрового, динамического слуха</w:t>
            </w:r>
            <w:r w:rsidRPr="00D50A80">
              <w:rPr>
                <w:b/>
                <w:szCs w:val="24"/>
              </w:rPr>
              <w:t xml:space="preserve">. 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D50A80">
              <w:rPr>
                <w:rStyle w:val="0pt"/>
                <w:rFonts w:ascii="Times New Roman" w:hAnsi="Times New Roman" w:cs="Times New Roman"/>
                <w:b/>
                <w:sz w:val="24"/>
                <w:szCs w:val="24"/>
              </w:rPr>
              <w:t xml:space="preserve">Игры со звуками </w:t>
            </w:r>
            <w:r w:rsidRPr="00D50A80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D50A80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фонопедические</w:t>
            </w:r>
            <w:proofErr w:type="spellEnd"/>
            <w:r w:rsidRPr="00D50A80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упражнения), </w:t>
            </w:r>
            <w:r w:rsidRPr="00D50A80">
              <w:rPr>
                <w:szCs w:val="24"/>
              </w:rPr>
              <w:t xml:space="preserve">разработанные Виктором Емельяновым, Мариной </w:t>
            </w:r>
            <w:proofErr w:type="spellStart"/>
            <w:r w:rsidRPr="00D50A80">
              <w:rPr>
                <w:szCs w:val="24"/>
              </w:rPr>
              <w:t>Картушиной</w:t>
            </w:r>
            <w:proofErr w:type="spellEnd"/>
            <w:r w:rsidRPr="00D50A80">
              <w:rPr>
                <w:szCs w:val="24"/>
              </w:rPr>
              <w:t xml:space="preserve">. </w:t>
            </w:r>
            <w:r w:rsidRPr="00D50A80">
              <w:rPr>
                <w:rStyle w:val="0pt"/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50A80">
              <w:rPr>
                <w:szCs w:val="24"/>
              </w:rPr>
              <w:t>ают возможность «выплеснуть» излишки энергии, способствуют укреплению хрупких голосовых связок детей,  профилактике  заболеваний верхних дыхательных путей. Это: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 - развивающие игры с голосом: подражание звукам окружающего мира,  использование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доречевых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сигналов  (писка, крика, смеха, плача, гудения, кряхтения);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речевые зарядки (работа над компонентами речи: произнесение гласных, согласных, слогов и слов);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речевые игры (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прохлопывание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имён, приветствий, детского фольклора);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 - прием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тонирования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(воспроизведение звука посредством произнесения гласного звука в течение длительного времени) помогает стабилизировать эмоции, улучшает ритм и углублённое дыхание, повышает чувство благополучия: звук «м-м-м» - снимает стресс и даёт возможность полностью расслабиться; звук «а-а-а» - немедленно вызывает расслабление; звук «и-и-и» -  стимулирующий звук,  «о-о-о» - средство мгновенной настройки организма.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Fonts w:eastAsiaTheme="minorHAnsi"/>
                <w:szCs w:val="24"/>
              </w:rPr>
            </w:pPr>
            <w:r w:rsidRPr="00D50A80">
              <w:rPr>
                <w:szCs w:val="24"/>
              </w:rPr>
              <w:t>9.</w:t>
            </w:r>
            <w:r w:rsidRPr="00D50A80">
              <w:rPr>
                <w:b/>
                <w:bCs/>
                <w:szCs w:val="24"/>
              </w:rPr>
              <w:t xml:space="preserve">Ритмодекламация. </w:t>
            </w:r>
            <w:r w:rsidRPr="00D50A80">
              <w:rPr>
                <w:szCs w:val="24"/>
              </w:rPr>
              <w:t xml:space="preserve">Это синтез поэзии и музыки, «музыкальная речь» или речевое интонированием в ритме, предложенном </w:t>
            </w:r>
            <w:r w:rsidRPr="00D50A80">
              <w:rPr>
                <w:szCs w:val="24"/>
              </w:rPr>
              <w:lastRenderedPageBreak/>
              <w:t xml:space="preserve">композитором. Используются разработки Татьяны Боровик и Татьяны </w:t>
            </w:r>
            <w:proofErr w:type="spellStart"/>
            <w:r w:rsidRPr="00D50A80">
              <w:rPr>
                <w:szCs w:val="24"/>
              </w:rPr>
              <w:t>Тютюнниковой</w:t>
            </w:r>
            <w:proofErr w:type="spellEnd"/>
            <w:r w:rsidRPr="00D50A80">
              <w:rPr>
                <w:szCs w:val="24"/>
              </w:rPr>
              <w:t xml:space="preserve">. В основе их </w:t>
            </w:r>
            <w:proofErr w:type="spellStart"/>
            <w:r w:rsidRPr="00D50A80">
              <w:rPr>
                <w:szCs w:val="24"/>
              </w:rPr>
              <w:t>ритмо</w:t>
            </w:r>
            <w:proofErr w:type="spellEnd"/>
            <w:r w:rsidRPr="00D50A80">
              <w:rPr>
                <w:szCs w:val="24"/>
              </w:rPr>
              <w:t xml:space="preserve"> и мелодекламаций - стихотворения, положенные на музыку, которые поются или ритмично декламируются. Исполнение сопровождается жестами. Пластика вносит в речевое </w:t>
            </w:r>
            <w:proofErr w:type="spellStart"/>
            <w:r w:rsidRPr="00D50A80">
              <w:rPr>
                <w:szCs w:val="24"/>
              </w:rPr>
              <w:t>музицирование</w:t>
            </w:r>
            <w:proofErr w:type="spellEnd"/>
            <w:r w:rsidRPr="00D50A80">
              <w:rPr>
                <w:szCs w:val="24"/>
              </w:rPr>
              <w:t xml:space="preserve"> пантомимические и театральные возможности.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Fonts w:eastAsiaTheme="minorHAnsi"/>
                <w:szCs w:val="24"/>
              </w:rPr>
            </w:pPr>
            <w:r w:rsidRPr="00D50A80">
              <w:rPr>
                <w:szCs w:val="24"/>
              </w:rPr>
              <w:t>10. К</w:t>
            </w:r>
            <w:r w:rsidRPr="00D50A80">
              <w:rPr>
                <w:b/>
                <w:bCs/>
                <w:szCs w:val="24"/>
              </w:rPr>
              <w:t xml:space="preserve">оммуникативные игры и упражнения. </w:t>
            </w:r>
            <w:r w:rsidRPr="00D50A80">
              <w:rPr>
                <w:szCs w:val="24"/>
              </w:rPr>
              <w:t>Направлены на активизацию внимания ребенка, создание у него положительного эмоционального настроя, обучение умению определять свое внутреннее состояние и понимать эмоциональное состояние другого человека.</w:t>
            </w:r>
          </w:p>
          <w:p w:rsidR="007B5E76" w:rsidRPr="00D50A80" w:rsidRDefault="007B5E76" w:rsidP="00573E7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Средства реализации Программы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1355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При реализации Программы музыкальный руководитель использует различные </w:t>
      </w:r>
      <w:r w:rsidRPr="00D50A80">
        <w:rPr>
          <w:bCs/>
          <w:sz w:val="24"/>
          <w:szCs w:val="24"/>
        </w:rPr>
        <w:t>средства,</w:t>
      </w:r>
      <w:r w:rsidRPr="00D50A80">
        <w:rPr>
          <w:sz w:val="24"/>
          <w:szCs w:val="24"/>
        </w:rPr>
        <w:t xml:space="preserve"> представленные совокупностью материальных и виртуальных объектов: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- демонстрационные и раздаточные; 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- визуальные, </w:t>
      </w:r>
      <w:proofErr w:type="spellStart"/>
      <w:r w:rsidRPr="00D50A80">
        <w:rPr>
          <w:sz w:val="24"/>
          <w:szCs w:val="24"/>
        </w:rPr>
        <w:t>аудийные</w:t>
      </w:r>
      <w:proofErr w:type="spellEnd"/>
      <w:r w:rsidRPr="00D50A80">
        <w:rPr>
          <w:sz w:val="24"/>
          <w:szCs w:val="24"/>
        </w:rPr>
        <w:t xml:space="preserve">, аудиовизуальные; 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- естественные и искусственные; 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- реальные и виртуальные.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Средства используются для развития следующих видов музыкальной деятельности детей:</w:t>
      </w:r>
    </w:p>
    <w:p w:rsidR="007B5E76" w:rsidRPr="00D50A80" w:rsidRDefault="007B5E76" w:rsidP="007B5E76">
      <w:pPr>
        <w:pStyle w:val="23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слушания музыки (аудиозаписи на дисках, </w:t>
      </w:r>
      <w:proofErr w:type="spellStart"/>
      <w:r w:rsidRPr="00D50A80">
        <w:rPr>
          <w:color w:val="202122"/>
          <w:sz w:val="24"/>
          <w:szCs w:val="24"/>
          <w:shd w:val="clear" w:color="auto" w:fill="FFFFFF"/>
        </w:rPr>
        <w:t>USB-флеш-накопителях</w:t>
      </w:r>
      <w:proofErr w:type="spellEnd"/>
      <w:r w:rsidRPr="00D50A80">
        <w:rPr>
          <w:color w:val="202122"/>
          <w:sz w:val="24"/>
          <w:szCs w:val="24"/>
          <w:shd w:val="clear" w:color="auto" w:fill="FFFFFF"/>
        </w:rPr>
        <w:t>, кассетах, пластинках</w:t>
      </w:r>
      <w:r w:rsidRPr="00D50A80">
        <w:rPr>
          <w:sz w:val="24"/>
          <w:szCs w:val="24"/>
        </w:rPr>
        <w:t>, иллюстративный материал);</w:t>
      </w:r>
    </w:p>
    <w:p w:rsidR="007B5E76" w:rsidRPr="00D50A80" w:rsidRDefault="007B5E76" w:rsidP="007B5E76">
      <w:pPr>
        <w:pStyle w:val="23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двигательной (оборудование для музыкально-ритмических упражнений, танцев, хороводов и др.);</w:t>
      </w:r>
    </w:p>
    <w:p w:rsidR="007B5E76" w:rsidRPr="00D50A80" w:rsidRDefault="007B5E76" w:rsidP="007B5E76">
      <w:pPr>
        <w:pStyle w:val="23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музыкально-игровой (игры, образные и дидактические игрушки, реальные предметы, игровое оборудование и др.);</w:t>
      </w:r>
    </w:p>
    <w:p w:rsidR="007B5E76" w:rsidRPr="00D50A80" w:rsidRDefault="007B5E76" w:rsidP="007B5E76">
      <w:pPr>
        <w:pStyle w:val="23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коммуникативной (дидактический материал, предметы, игрушки, аудиозаписи, видеофильмы и др.);</w:t>
      </w:r>
    </w:p>
    <w:p w:rsidR="007B5E76" w:rsidRPr="00D50A80" w:rsidRDefault="007B5E76" w:rsidP="007B5E76">
      <w:pPr>
        <w:pStyle w:val="23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познавательно-исследовательской и музыкального экспериментирования (музыкальные инструменты, натуральные предметы и оборудование для исследования, образно-символический материал, в том числе макеты, плакаты, модели, схемы и др.)</w:t>
      </w:r>
      <w:bookmarkStart w:id="14" w:name="_Hlk134086244"/>
      <w:r w:rsidRPr="00D50A80">
        <w:rPr>
          <w:sz w:val="24"/>
          <w:szCs w:val="24"/>
        </w:rPr>
        <w:t>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ДОО и музыкальный руководитель самостоятельно определяют средства музыкального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Программы.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489"/>
        </w:tabs>
        <w:spacing w:before="0" w:after="0" w:line="240" w:lineRule="auto"/>
        <w:ind w:firstLine="680"/>
        <w:jc w:val="both"/>
        <w:rPr>
          <w:b/>
          <w:sz w:val="24"/>
          <w:szCs w:val="24"/>
        </w:rPr>
      </w:pPr>
      <w:bookmarkStart w:id="15" w:name="_Hlk132711233"/>
      <w:bookmarkEnd w:id="14"/>
    </w:p>
    <w:p w:rsidR="007B5E76" w:rsidRPr="00D50A80" w:rsidRDefault="007B5E76" w:rsidP="007B5E76">
      <w:pPr>
        <w:pStyle w:val="23"/>
        <w:shd w:val="clear" w:color="auto" w:fill="auto"/>
        <w:tabs>
          <w:tab w:val="left" w:pos="148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b/>
          <w:sz w:val="24"/>
          <w:szCs w:val="24"/>
        </w:rPr>
        <w:t>Вариативность форм, методов и средств</w:t>
      </w:r>
      <w:r w:rsidRPr="00D50A80">
        <w:rPr>
          <w:sz w:val="24"/>
          <w:szCs w:val="24"/>
        </w:rPr>
        <w:t xml:space="preserve"> реализации Программы 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ребёнка в образовательном процессе.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49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При выборе форм, методов, средств реализации Программы музыкальный руководитель учитывает субъектные проявления ребёнка в деятельности: интерес к миру и культуре; избирательное отношение к </w:t>
      </w:r>
      <w:proofErr w:type="spellStart"/>
      <w:r w:rsidRPr="00D50A80">
        <w:rPr>
          <w:sz w:val="24"/>
          <w:szCs w:val="24"/>
        </w:rPr>
        <w:t>социокультурным</w:t>
      </w:r>
      <w:proofErr w:type="spellEnd"/>
      <w:r w:rsidRPr="00D50A80">
        <w:rPr>
          <w:sz w:val="24"/>
          <w:szCs w:val="24"/>
        </w:rPr>
        <w:t xml:space="preserve"> объектам и разным видам деятельности; </w:t>
      </w:r>
      <w:r w:rsidRPr="00D50A80">
        <w:rPr>
          <w:sz w:val="24"/>
          <w:szCs w:val="24"/>
        </w:rPr>
        <w:lastRenderedPageBreak/>
        <w:t>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Выбор музыкальным руководителем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  <w:bookmarkEnd w:id="15"/>
    </w:p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1355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3.3. Применяемые образовательные технологии</w:t>
      </w:r>
    </w:p>
    <w:p w:rsidR="007B5E76" w:rsidRPr="00D50A80" w:rsidRDefault="007B5E76" w:rsidP="007B5E76">
      <w:pPr>
        <w:pStyle w:val="a7"/>
        <w:ind w:left="0" w:firstLine="709"/>
        <w:jc w:val="both"/>
        <w:rPr>
          <w:rStyle w:val="a8"/>
          <w:b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7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При реализации Программы, в целях совершенствования педагогического процесса, используются различные образовательные технологии.</w:t>
      </w:r>
    </w:p>
    <w:p w:rsidR="007B5E76" w:rsidRPr="00D50A80" w:rsidRDefault="007B5E76" w:rsidP="007B5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Cs/>
          <w:sz w:val="24"/>
          <w:szCs w:val="24"/>
        </w:rPr>
        <w:t>П</w:t>
      </w:r>
      <w:r w:rsidRPr="00D50A80">
        <w:rPr>
          <w:rFonts w:ascii="Times New Roman" w:hAnsi="Times New Roman" w:cs="Times New Roman"/>
          <w:sz w:val="24"/>
          <w:szCs w:val="24"/>
        </w:rPr>
        <w:t>рименение технологий позволяет решить важнейшие современные педагогические задачи:</w:t>
      </w:r>
    </w:p>
    <w:p w:rsidR="007B5E76" w:rsidRPr="00D50A80" w:rsidRDefault="007B5E76" w:rsidP="007B5E76">
      <w:pPr>
        <w:pStyle w:val="ac"/>
        <w:ind w:firstLine="709"/>
        <w:jc w:val="both"/>
        <w:rPr>
          <w:b/>
          <w:bCs/>
        </w:rPr>
      </w:pPr>
      <w:r w:rsidRPr="00D50A80">
        <w:t xml:space="preserve">1) осуществляется такое взаимодействие с детьми, при котором музыкальный руководитель передает не готовые знания, а организует деятельность так, чтобы воспитанники </w:t>
      </w:r>
      <w:r w:rsidRPr="00D50A80">
        <w:rPr>
          <w:rStyle w:val="ae"/>
          <w:bCs/>
        </w:rPr>
        <w:t xml:space="preserve">самостоятельно </w:t>
      </w:r>
      <w:r w:rsidRPr="00D50A80">
        <w:t>узнавали что-то новое путём решения доступных проблемных ситуаций и практических заданий</w:t>
      </w:r>
      <w:r w:rsidRPr="00D50A80">
        <w:rPr>
          <w:rStyle w:val="ae"/>
        </w:rPr>
        <w:t>;</w:t>
      </w:r>
    </w:p>
    <w:p w:rsidR="007B5E76" w:rsidRPr="00D50A80" w:rsidRDefault="007B5E76" w:rsidP="007B5E76">
      <w:pPr>
        <w:pStyle w:val="ac"/>
        <w:shd w:val="clear" w:color="auto" w:fill="FFFFFF"/>
        <w:ind w:firstLine="709"/>
        <w:jc w:val="both"/>
        <w:rPr>
          <w:b/>
          <w:bCs/>
        </w:rPr>
      </w:pPr>
      <w:r w:rsidRPr="00D50A80">
        <w:t>2)</w:t>
      </w:r>
      <w:r w:rsidRPr="00D50A80">
        <w:rPr>
          <w:rStyle w:val="ae"/>
          <w:bCs/>
        </w:rPr>
        <w:t xml:space="preserve">современные технологии </w:t>
      </w:r>
      <w:r w:rsidRPr="00D50A80">
        <w:t xml:space="preserve">в рамках развивающего обучения </w:t>
      </w:r>
      <w:r w:rsidRPr="00D50A80">
        <w:rPr>
          <w:rStyle w:val="ae"/>
          <w:bCs/>
        </w:rPr>
        <w:t>ориентируют на потенциальные музыкальные возможности каждого ребенка;</w:t>
      </w:r>
    </w:p>
    <w:p w:rsidR="007B5E76" w:rsidRPr="00D50A80" w:rsidRDefault="007B5E76" w:rsidP="007B5E76">
      <w:pPr>
        <w:pStyle w:val="ac"/>
        <w:shd w:val="clear" w:color="auto" w:fill="FFFFFF"/>
        <w:ind w:firstLine="709"/>
        <w:jc w:val="both"/>
      </w:pPr>
      <w:r w:rsidRPr="00D50A80">
        <w:t>3) благодаря технологиям происходит включенность дошкольников не только в музыкальную, но и в активную речевую, познавательную, художественно-эстетическую и физическую деятельность.</w:t>
      </w:r>
    </w:p>
    <w:p w:rsidR="007B5E76" w:rsidRPr="00D50A80" w:rsidRDefault="007B5E76" w:rsidP="007B5E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846"/>
        <w:gridCol w:w="3685"/>
        <w:gridCol w:w="9746"/>
      </w:tblGrid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pStyle w:val="a7"/>
              <w:ind w:left="0"/>
              <w:jc w:val="center"/>
              <w:rPr>
                <w:rStyle w:val="a8"/>
                <w:b/>
                <w:bCs/>
                <w:szCs w:val="24"/>
              </w:rPr>
            </w:pPr>
            <w:r w:rsidRPr="00D50A80">
              <w:rPr>
                <w:rStyle w:val="a8"/>
                <w:b/>
                <w:bCs/>
                <w:szCs w:val="24"/>
              </w:rPr>
              <w:t>№№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Style w:val="a8"/>
                <w:rFonts w:ascii="Times New Roman" w:hAnsi="Times New Roman"/>
                <w:b/>
                <w:bCs/>
                <w:szCs w:val="24"/>
              </w:rPr>
            </w:pPr>
            <w:r w:rsidRPr="00D50A80">
              <w:rPr>
                <w:rStyle w:val="a8"/>
                <w:rFonts w:ascii="Times New Roman" w:hAnsi="Times New Roman"/>
                <w:b/>
                <w:bCs/>
                <w:szCs w:val="24"/>
              </w:rPr>
              <w:t>Название технологии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center"/>
              <w:rPr>
                <w:rStyle w:val="a8"/>
                <w:rFonts w:ascii="Times New Roman" w:hAnsi="Times New Roman"/>
                <w:b/>
                <w:bCs/>
                <w:szCs w:val="24"/>
              </w:rPr>
            </w:pPr>
            <w:r w:rsidRPr="00D50A80">
              <w:rPr>
                <w:rStyle w:val="a8"/>
                <w:rFonts w:ascii="Times New Roman" w:hAnsi="Times New Roman"/>
                <w:b/>
                <w:bCs/>
                <w:szCs w:val="24"/>
              </w:rPr>
              <w:t>Цель и задачи технологии</w:t>
            </w: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 w:rsidRPr="00D50A80">
              <w:rPr>
                <w:rStyle w:val="a8"/>
                <w:szCs w:val="24"/>
              </w:rPr>
              <w:t>1.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b/>
                <w:bCs/>
                <w:szCs w:val="24"/>
              </w:rPr>
            </w:pPr>
            <w:r w:rsidRPr="00D50A80">
              <w:rPr>
                <w:b/>
                <w:bCs/>
                <w:szCs w:val="24"/>
              </w:rPr>
              <w:t>Технология «Оздоровление детей дошкольного возраста в процессе музыкальной деятельности»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b/>
                <w:bCs/>
                <w:szCs w:val="24"/>
              </w:rPr>
            </w:pP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В основе технологии – «Система музыкально-оздоровительной работы в детском саду» О. Н.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Арсеневской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Style w:val="a8"/>
                <w:rFonts w:ascii="Times New Roman" w:hAnsi="Times New Roman"/>
                <w:b/>
                <w:bCs/>
                <w:szCs w:val="24"/>
              </w:rPr>
              <w:t>Цель: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 психического и физического здоровья, выявление и развитие музыкальных и творческих способностей, формирование привычки к ЗОЖ.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Сохранять и укреплять физическое и психическое здоровье детей.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Создавать условия для обеспечения эмоционального благополучия каждого ребёнка.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С помощью </w:t>
            </w:r>
            <w:proofErr w:type="spellStart"/>
            <w:r w:rsidRPr="00D50A80">
              <w:rPr>
                <w:szCs w:val="24"/>
              </w:rPr>
              <w:t>здоровьесберегающих</w:t>
            </w:r>
            <w:proofErr w:type="spellEnd"/>
            <w:r w:rsidRPr="00D50A80">
              <w:rPr>
                <w:szCs w:val="24"/>
              </w:rPr>
              <w:t xml:space="preserve"> технологий повышать адаптивные возможности детского организма, осознанное отношение к ЗОЖ.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Развивать творческие и музыкальные способности дошкольников в различных видах музыкальной деятельности, используя </w:t>
            </w:r>
            <w:proofErr w:type="spellStart"/>
            <w:r w:rsidRPr="00D50A80">
              <w:rPr>
                <w:szCs w:val="24"/>
              </w:rPr>
              <w:t>здоровьесберегающие</w:t>
            </w:r>
            <w:proofErr w:type="spellEnd"/>
            <w:r w:rsidRPr="00D50A80">
              <w:rPr>
                <w:szCs w:val="24"/>
              </w:rPr>
              <w:t xml:space="preserve"> технологии, исходя из возрастных и  индивидуальных возможностей каждого ребёнка.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Развивать физические качества детей, опираясь на индивидуальные возможности и </w:t>
            </w:r>
            <w:r w:rsidRPr="00D50A80">
              <w:rPr>
                <w:szCs w:val="24"/>
              </w:rPr>
              <w:lastRenderedPageBreak/>
              <w:t>потребности детей.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Способствовать обогащению предметно-развивающей среды и условий для формирования гармоничной физически здоровой личности.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 w:rsidRPr="00D50A80">
              <w:rPr>
                <w:rStyle w:val="a8"/>
                <w:szCs w:val="24"/>
              </w:rPr>
              <w:lastRenderedPageBreak/>
              <w:t>2.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b/>
                <w:bCs/>
                <w:szCs w:val="24"/>
              </w:rPr>
            </w:pPr>
            <w:r w:rsidRPr="00D50A80">
              <w:rPr>
                <w:b/>
                <w:bCs/>
                <w:szCs w:val="24"/>
              </w:rPr>
              <w:t>Технология «Развитие музыкально-ритмических движений у детей дошкольного возраста»</w:t>
            </w:r>
          </w:p>
          <w:p w:rsidR="007B5E76" w:rsidRPr="00D50A80" w:rsidRDefault="007B5E76" w:rsidP="00573E7E">
            <w:pPr>
              <w:pStyle w:val="a7"/>
              <w:shd w:val="clear" w:color="auto" w:fill="FFFFFF"/>
              <w:ind w:left="0"/>
              <w:jc w:val="both"/>
              <w:rPr>
                <w:b/>
                <w:color w:val="000000"/>
                <w:szCs w:val="24"/>
              </w:rPr>
            </w:pPr>
          </w:p>
          <w:p w:rsidR="007B5E76" w:rsidRPr="00D50A80" w:rsidRDefault="007B5E76" w:rsidP="00573E7E">
            <w:pPr>
              <w:pStyle w:val="ac"/>
              <w:jc w:val="both"/>
              <w:rPr>
                <w:b/>
                <w:bCs/>
              </w:rPr>
            </w:pPr>
            <w:r w:rsidRPr="00D50A80">
              <w:t>В основе технологии лежит программа А.И. Бурениной «Ритмическая мозаика», которая является музыкально-ритмическим психотренингом для детей и педагогов, развивающим внимание, волю, память, подвижность и гибкость мыслительных процессов, направленным также на развитие музыкальности и эмоциональности, творческого воображения, фантазии, способности к импровизации в движении под музыку, что требует свободного и осознанного владения телом.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50A80">
              <w:rPr>
                <w:rStyle w:val="fontstyle01"/>
                <w:sz w:val="24"/>
                <w:szCs w:val="24"/>
              </w:rPr>
              <w:t>формирование у детей дошкольного возраста средствами музыки и ритмических движений разнообразных умений, способностей, качеств личности.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8"/>
              </w:numPr>
              <w:ind w:left="0" w:firstLine="0"/>
              <w:jc w:val="both"/>
              <w:rPr>
                <w:color w:val="000000"/>
                <w:szCs w:val="24"/>
              </w:rPr>
            </w:pPr>
            <w:r w:rsidRPr="00D50A80">
              <w:rPr>
                <w:color w:val="000000"/>
                <w:szCs w:val="24"/>
              </w:rPr>
              <w:t>Развитие музыкальности: развитие способности воспринимать музыку, то есть чувствовать ее настроение и характер, понимать ее содержание; развитие специальных музыкальных способностей: музыкального слуха (мелодического, гармонического, тембрового), чувства ритма; развитие музыкального кругозора и познавательного интереса к искусству звуков; развитие музыкальной памяти.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8"/>
              </w:numPr>
              <w:ind w:left="0" w:firstLine="0"/>
              <w:jc w:val="both"/>
              <w:rPr>
                <w:color w:val="000000"/>
                <w:szCs w:val="24"/>
              </w:rPr>
            </w:pPr>
            <w:r w:rsidRPr="00D50A80">
              <w:rPr>
                <w:color w:val="000000"/>
                <w:szCs w:val="24"/>
              </w:rPr>
              <w:t>Развитие двигательных качеств и умений: развитие ловкости, точности, координации движений; развитие гибкости и пластичности; воспитание выносливости, развитие силы; формирование правильной осанки, красивой походки; развитие умения ориентироваться в пространстве; обогащение двигательного опыта разнообразными видами движений.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8"/>
              </w:numPr>
              <w:ind w:left="0" w:firstLine="0"/>
              <w:jc w:val="both"/>
              <w:rPr>
                <w:color w:val="000000"/>
                <w:szCs w:val="24"/>
              </w:rPr>
            </w:pPr>
            <w:r w:rsidRPr="00D50A80">
              <w:rPr>
                <w:color w:val="000000"/>
                <w:szCs w:val="24"/>
              </w:rPr>
              <w:t>Развитие творческих способностей, потребности самовыражения в движении под музыку: развитие творческого воображения и фантазии; развитие способности к импровизации: в движении, в изобразительной деятельности, в слове.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8"/>
              </w:numPr>
              <w:ind w:left="0" w:firstLine="0"/>
              <w:jc w:val="both"/>
              <w:rPr>
                <w:color w:val="000000"/>
                <w:szCs w:val="24"/>
              </w:rPr>
            </w:pPr>
            <w:r w:rsidRPr="00D50A80">
              <w:rPr>
                <w:color w:val="000000"/>
                <w:szCs w:val="24"/>
              </w:rPr>
              <w:t>Развитие и тренировка психических процессов: развитие эмоциональной сферы и умения выражать эмоции в мимике и</w:t>
            </w:r>
            <w:r w:rsidRPr="00D50A80">
              <w:rPr>
                <w:color w:val="000000"/>
                <w:szCs w:val="24"/>
              </w:rPr>
              <w:br/>
              <w:t>пантомимике; тренировка подвижности (лабильности) нервных процессов; развитие восприятия, внимания, воли, памяти, мышления.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8"/>
              </w:numPr>
              <w:ind w:left="0" w:firstLine="0"/>
              <w:jc w:val="both"/>
              <w:rPr>
                <w:color w:val="000000"/>
                <w:szCs w:val="24"/>
              </w:rPr>
            </w:pPr>
            <w:r w:rsidRPr="00D50A80">
              <w:rPr>
                <w:color w:val="000000"/>
                <w:szCs w:val="24"/>
              </w:rPr>
              <w:t>Развитие нравственно-коммуникативных качеств личности: воспитание умения сопереживать другим людям и животным; воспитание умения вести себя в группе во время движения, формирование чувства такта и культурных привычек в процессе группового общения с детьми и взрослыми.</w:t>
            </w:r>
          </w:p>
          <w:p w:rsidR="007B5E76" w:rsidRPr="00D50A80" w:rsidRDefault="007B5E76" w:rsidP="00573E7E">
            <w:pPr>
              <w:pStyle w:val="ac"/>
              <w:shd w:val="clear" w:color="auto" w:fill="FFFFFF"/>
              <w:jc w:val="both"/>
              <w:rPr>
                <w:b/>
                <w:color w:val="000000"/>
              </w:rPr>
            </w:pP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 w:rsidRPr="00D50A80">
              <w:rPr>
                <w:rStyle w:val="a8"/>
                <w:szCs w:val="24"/>
              </w:rPr>
              <w:t>3.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«Формирование основ музыкальной культуры   </w:t>
            </w: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детей дошкольного возраста»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разработана на основе программы О.П.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Радыновой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шедевры»,которая соответствует всем требованиям и положениям ФГОС ДО. 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b/>
                <w:bCs/>
                <w:szCs w:val="24"/>
              </w:rPr>
              <w:lastRenderedPageBreak/>
              <w:t>Цель:</w:t>
            </w:r>
            <w:r w:rsidRPr="00D50A80">
              <w:rPr>
                <w:szCs w:val="24"/>
              </w:rPr>
              <w:t xml:space="preserve"> формирование основ музыкальной культуры детей дошкольного возраста.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b/>
                <w:bCs/>
                <w:szCs w:val="24"/>
              </w:rPr>
            </w:pPr>
            <w:r w:rsidRPr="00D50A80">
              <w:rPr>
                <w:b/>
                <w:bCs/>
                <w:szCs w:val="24"/>
              </w:rPr>
              <w:t>Задачи: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Накапливать опыт восприятия произведений мировой музыкальной культуры разных </w:t>
            </w:r>
            <w:r w:rsidRPr="00D50A80">
              <w:rPr>
                <w:szCs w:val="24"/>
              </w:rPr>
              <w:lastRenderedPageBreak/>
              <w:t>эпох и стилей и народной музы формировать тезаурус (сокровищницу впечатлений).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Вызывать сопереживание музыке, проявления эмоциональной отзывчивости, развивать музыкальные способности, воспитывать эстетические чувства.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Развивать музыкальное мышление детей (осознание эмоционального содержания музыки, выразительного значения музыкальной формы, языка музыки, жанра и др.).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Развивать творческое воображение (образные высказывания о музыке, проявления творческой активности).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Побуждать детей выражать свои музыкальные впечатлен в исполнительской, творческой деятельности (в образном слове рисунках, пластике, инсценировках).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Вызывать и поддерживать интерес к музыке, развивать музыкально-эстетические потребности, начала вкуса, признание ценности музыки, представления о красоте.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Побуждать к оценке музыки (эмоциональной и словесной) поддерживать проявления оценочного отношения.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 w:rsidRPr="00D50A80">
              <w:rPr>
                <w:rStyle w:val="a8"/>
                <w:szCs w:val="24"/>
              </w:rPr>
              <w:lastRenderedPageBreak/>
              <w:t>4.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b/>
                <w:bCs/>
                <w:szCs w:val="24"/>
              </w:rPr>
            </w:pPr>
            <w:r w:rsidRPr="00D50A80">
              <w:rPr>
                <w:b/>
                <w:bCs/>
                <w:szCs w:val="24"/>
              </w:rPr>
              <w:t>Технология «Формирование певческих навыков детей дошкольного возраста»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Разработана на основе методики С.И. </w:t>
            </w:r>
            <w:r w:rsidRPr="00D50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Мерзляковой «Учим петь детей»,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разработанная для всех возрастных групп дошкольников.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7B5E76" w:rsidRPr="00D50A80" w:rsidRDefault="007B5E76" w:rsidP="00573E7E">
            <w:pPr>
              <w:pStyle w:val="ac"/>
              <w:shd w:val="clear" w:color="auto" w:fill="FFFFFF"/>
              <w:jc w:val="both"/>
              <w:rPr>
                <w:b/>
                <w:color w:val="000000"/>
              </w:rPr>
            </w:pPr>
            <w:r w:rsidRPr="00D50A80">
              <w:rPr>
                <w:b/>
                <w:bCs/>
              </w:rPr>
              <w:t xml:space="preserve">Цель: </w:t>
            </w:r>
            <w:r w:rsidRPr="00D50A80">
              <w:t>формирование певческих навыков детей дошкольного возраста.</w:t>
            </w:r>
          </w:p>
          <w:p w:rsidR="007B5E76" w:rsidRPr="00D50A80" w:rsidRDefault="007B5E76" w:rsidP="00573E7E">
            <w:pPr>
              <w:pStyle w:val="ac"/>
              <w:jc w:val="both"/>
              <w:rPr>
                <w:b/>
              </w:rPr>
            </w:pPr>
            <w:r w:rsidRPr="00D50A80">
              <w:rPr>
                <w:b/>
              </w:rPr>
              <w:t>Задачи: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>1. Создать условия для развития певческих навыков дошкольников.</w:t>
            </w:r>
          </w:p>
          <w:p w:rsidR="007B5E76" w:rsidRPr="00D50A80" w:rsidRDefault="007B5E76" w:rsidP="00573E7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певческие умения и навыки: навык звукообразования, певческого дыхания, дикции, чистоты вокального интонирования, ансамбля.</w:t>
            </w:r>
          </w:p>
          <w:p w:rsidR="007B5E76" w:rsidRPr="00D50A80" w:rsidRDefault="007B5E76" w:rsidP="00573E7E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3. Способствовать умению 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передать эмоционально-образное содержание песни.</w:t>
            </w:r>
          </w:p>
          <w:p w:rsidR="007B5E76" w:rsidRPr="00D50A80" w:rsidRDefault="007B5E76" w:rsidP="00573E7E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Развивать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основы песенной импровизации. </w:t>
            </w:r>
          </w:p>
          <w:p w:rsidR="007B5E76" w:rsidRPr="00D50A80" w:rsidRDefault="007B5E76" w:rsidP="00573E7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музыкальные способности: эмоциональную отзывчивость на музыку, ладовое чувство, музыкально-слуховые представления, чувство ритма. </w:t>
            </w:r>
          </w:p>
          <w:p w:rsidR="007B5E76" w:rsidRPr="00D50A80" w:rsidRDefault="007B5E76" w:rsidP="00573E7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6. Воспитывать у детей любовь и интерес к певческой деятельности.     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 w:rsidRPr="00D50A80">
              <w:rPr>
                <w:rStyle w:val="a8"/>
                <w:szCs w:val="24"/>
              </w:rPr>
              <w:t>5.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pStyle w:val="a7"/>
              <w:shd w:val="clear" w:color="auto" w:fill="FFFFFF"/>
              <w:ind w:left="0"/>
              <w:jc w:val="both"/>
              <w:rPr>
                <w:b/>
                <w:iCs/>
                <w:szCs w:val="24"/>
              </w:rPr>
            </w:pPr>
            <w:r w:rsidRPr="00D50A80">
              <w:rPr>
                <w:b/>
                <w:szCs w:val="24"/>
              </w:rPr>
              <w:t>Технология «Логопедическая ритмика»</w:t>
            </w:r>
          </w:p>
          <w:p w:rsidR="007B5E76" w:rsidRPr="00D50A80" w:rsidRDefault="007B5E76" w:rsidP="00573E7E">
            <w:pPr>
              <w:jc w:val="both"/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основе технологии лежит </w:t>
            </w: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авторская методика </w:t>
            </w:r>
            <w:proofErr w:type="spellStart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логоритмической</w:t>
            </w:r>
            <w:proofErr w:type="spellEnd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в ДОУ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М.Ю.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Картушиной</w:t>
            </w:r>
            <w:proofErr w:type="spellEnd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7B5E76" w:rsidRPr="00D50A80" w:rsidRDefault="007B5E76" w:rsidP="00573E7E">
            <w:pPr>
              <w:pStyle w:val="ac"/>
              <w:jc w:val="both"/>
            </w:pPr>
            <w:r w:rsidRPr="00D50A80">
              <w:rPr>
                <w:rStyle w:val="ae"/>
              </w:rPr>
              <w:lastRenderedPageBreak/>
              <w:t>Цель</w:t>
            </w:r>
            <w:r w:rsidRPr="00D50A80">
              <w:t xml:space="preserve"> </w:t>
            </w:r>
            <w:proofErr w:type="spellStart"/>
            <w:r w:rsidRPr="00D50A80">
              <w:t>логоритмического</w:t>
            </w:r>
            <w:proofErr w:type="spellEnd"/>
            <w:r w:rsidRPr="00D50A80">
              <w:t xml:space="preserve"> воздействия: преодоление и профилактика речевых нарушений путем развития и коррекции у детей двигательной сферы в сочетании со словом и музыкой.</w:t>
            </w:r>
          </w:p>
          <w:p w:rsidR="007B5E76" w:rsidRPr="00D50A80" w:rsidRDefault="007B5E76" w:rsidP="00573E7E">
            <w:pPr>
              <w:pStyle w:val="ac"/>
              <w:jc w:val="both"/>
              <w:rPr>
                <w:rStyle w:val="ae"/>
              </w:rPr>
            </w:pPr>
            <w:r w:rsidRPr="00D50A80">
              <w:rPr>
                <w:rStyle w:val="ae"/>
              </w:rPr>
              <w:t>Задачи: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>1. Формирование правильного звукопроизношения.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>2. Нормализация темпа и ритма речи.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lastRenderedPageBreak/>
              <w:t>3. Развитие слухового внимания, фонематического слуха, дыхания.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>4. Развитие моторики, мимики, пантомимики.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 w:rsidRPr="00D50A80">
              <w:rPr>
                <w:rStyle w:val="a8"/>
                <w:szCs w:val="24"/>
              </w:rPr>
              <w:lastRenderedPageBreak/>
              <w:t>6.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«Элементарное </w:t>
            </w:r>
            <w:proofErr w:type="spellStart"/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музицирование</w:t>
            </w:r>
            <w:proofErr w:type="spellEnd"/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B5E76" w:rsidRPr="00D50A80" w:rsidRDefault="007B5E76" w:rsidP="00573E7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 основе технологии</w:t>
            </w: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элементарного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по системе Т.Э.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Тютюнниковой</w:t>
            </w:r>
            <w:proofErr w:type="spellEnd"/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(основоположник направления – Карл </w:t>
            </w:r>
            <w:proofErr w:type="spellStart"/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Орф</w:t>
            </w:r>
            <w:proofErr w:type="spellEnd"/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, немецкий композитор и музыкальный педагог).</w:t>
            </w:r>
            <w:r w:rsidRPr="00D50A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Данная технология является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необходимым компонентом для реализации музыкальных и коррекционных задач</w:t>
            </w: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7B5E76" w:rsidRPr="00D50A80" w:rsidRDefault="007B5E76" w:rsidP="00573E7E">
            <w:pPr>
              <w:pStyle w:val="ac"/>
              <w:shd w:val="clear" w:color="auto" w:fill="FFFFFF"/>
              <w:jc w:val="both"/>
              <w:rPr>
                <w:color w:val="000000"/>
              </w:rPr>
            </w:pPr>
            <w:r w:rsidRPr="00D50A80">
              <w:rPr>
                <w:b/>
                <w:bCs/>
                <w:color w:val="000000"/>
              </w:rPr>
              <w:t>Цель:</w:t>
            </w:r>
            <w:r w:rsidRPr="00D50A80">
              <w:rPr>
                <w:color w:val="000000"/>
              </w:rPr>
              <w:t xml:space="preserve"> Развитие сенсорных, музыкальных и творческих способностей.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Сформировать музыкально-сенсорный опыт воспитанников посредством применения инновационных игровых приемов в обучении.</w:t>
            </w:r>
          </w:p>
          <w:p w:rsidR="007B5E76" w:rsidRPr="00D50A80" w:rsidRDefault="007B5E76" w:rsidP="00573E7E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Развивать музыкальные способности: поэтический и музыкальный слух, чувство ритма, музыкальную память, музыкально-слуховые представления.</w:t>
            </w:r>
          </w:p>
          <w:p w:rsidR="007B5E76" w:rsidRPr="00D50A80" w:rsidRDefault="007B5E76" w:rsidP="00573E7E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Развивать способности к песенному, музыкально-игровому, танцевальному творчеству, к импровизации на инструментах.</w:t>
            </w:r>
          </w:p>
          <w:p w:rsidR="007B5E76" w:rsidRPr="00D50A80" w:rsidRDefault="007B5E76" w:rsidP="00573E7E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  Развивать интерес к творческой музыкально-художественной деятельности.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1"/>
          <w:numId w:val="51"/>
        </w:numPr>
        <w:shd w:val="clear" w:color="auto" w:fill="auto"/>
        <w:tabs>
          <w:tab w:val="left" w:pos="1196"/>
        </w:tabs>
        <w:spacing w:before="0" w:after="0" w:line="240" w:lineRule="auto"/>
        <w:jc w:val="center"/>
        <w:rPr>
          <w:b/>
          <w:sz w:val="24"/>
          <w:szCs w:val="24"/>
        </w:rPr>
      </w:pPr>
      <w:bookmarkStart w:id="16" w:name="_Hlk134088624"/>
      <w:bookmarkStart w:id="17" w:name="_Hlk132711321"/>
      <w:r w:rsidRPr="00D50A80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  <w:bookmarkEnd w:id="16"/>
    </w:p>
    <w:p w:rsidR="007B5E76" w:rsidRPr="00D50A80" w:rsidRDefault="007B5E76" w:rsidP="007B5E76">
      <w:pPr>
        <w:pStyle w:val="23"/>
        <w:shd w:val="clear" w:color="auto" w:fill="auto"/>
        <w:tabs>
          <w:tab w:val="left" w:pos="1196"/>
        </w:tabs>
        <w:spacing w:before="0" w:after="0" w:line="240" w:lineRule="auto"/>
        <w:ind w:firstLine="680"/>
        <w:jc w:val="both"/>
        <w:rPr>
          <w:b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4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Музыкальная образовательная деятельность в ДОО включает: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- музыкальную деятельность, осуществляемую в процессе организации различных видов детской деятельности;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- музыкальную деятельность, осуществляемую в ходе режимных процессов;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- самостоятельную музыкальную деятельность детей;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- взаимодействие с семьями детей по реализации данной Программы.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Музыкальная образовательная деятельность организуется как совместная деятельность педагога и детей, а также как самостоятельная деятельность детей. В зависимости от решаемых музыкальных задач, желаний детей, их образовательных потребностей, педагог может выбрать один или несколько вариантов совместной деятельности.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Варианты совместной деятельности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f7"/>
        <w:tblW w:w="0" w:type="auto"/>
        <w:tblInd w:w="-5" w:type="dxa"/>
        <w:tblLook w:val="04A0"/>
      </w:tblPr>
      <w:tblGrid>
        <w:gridCol w:w="851"/>
        <w:gridCol w:w="13431"/>
      </w:tblGrid>
      <w:tr w:rsidR="007B5E76" w:rsidRPr="00D50A80" w:rsidTr="00573E7E">
        <w:tc>
          <w:tcPr>
            <w:tcW w:w="85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1343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Содержание совместной деятельности музыкального руководителя и детей</w:t>
            </w:r>
          </w:p>
        </w:tc>
      </w:tr>
      <w:tr w:rsidR="007B5E76" w:rsidRPr="00D50A80" w:rsidTr="00573E7E">
        <w:tc>
          <w:tcPr>
            <w:tcW w:w="85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1.</w:t>
            </w:r>
          </w:p>
        </w:tc>
        <w:tc>
          <w:tcPr>
            <w:tcW w:w="1343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Совместная деятельность музыкального руководителя с ребёнком, где, взаимодействуя с ребёнком, он выполняет функции педагога: обучает ребёнка чему-то новому.</w:t>
            </w:r>
          </w:p>
        </w:tc>
      </w:tr>
      <w:tr w:rsidR="007B5E76" w:rsidRPr="00D50A80" w:rsidTr="00573E7E">
        <w:tc>
          <w:tcPr>
            <w:tcW w:w="85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2.</w:t>
            </w:r>
          </w:p>
        </w:tc>
        <w:tc>
          <w:tcPr>
            <w:tcW w:w="1343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Совместная деятельность ребёнка с музыкальным руководителем, при которой ребёнок и педагог - равноправные партнеры.</w:t>
            </w:r>
          </w:p>
        </w:tc>
      </w:tr>
      <w:tr w:rsidR="007B5E76" w:rsidRPr="00D50A80" w:rsidTr="00573E7E">
        <w:tc>
          <w:tcPr>
            <w:tcW w:w="85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3.</w:t>
            </w:r>
          </w:p>
        </w:tc>
        <w:tc>
          <w:tcPr>
            <w:tcW w:w="1343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Совместная деятельность группы детей под руководством музыкального руководителя,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детей.</w:t>
            </w:r>
          </w:p>
        </w:tc>
      </w:tr>
      <w:tr w:rsidR="007B5E76" w:rsidRPr="00D50A80" w:rsidTr="00573E7E">
        <w:tc>
          <w:tcPr>
            <w:tcW w:w="85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4.</w:t>
            </w:r>
          </w:p>
        </w:tc>
        <w:tc>
          <w:tcPr>
            <w:tcW w:w="1343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Совместная деятельность детей со сверстниками без участия музыкального руководителя,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детей.</w:t>
            </w: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af7"/>
        <w:tblW w:w="0" w:type="auto"/>
        <w:tblInd w:w="-5" w:type="dxa"/>
        <w:tblLook w:val="04A0"/>
      </w:tblPr>
      <w:tblGrid>
        <w:gridCol w:w="851"/>
        <w:gridCol w:w="13431"/>
      </w:tblGrid>
      <w:tr w:rsidR="007B5E76" w:rsidRPr="00D50A80" w:rsidTr="00573E7E">
        <w:tc>
          <w:tcPr>
            <w:tcW w:w="85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1343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Содержание самостоятельной деятельности детей</w:t>
            </w:r>
          </w:p>
        </w:tc>
      </w:tr>
      <w:tr w:rsidR="007B5E76" w:rsidRPr="00D50A80" w:rsidTr="00573E7E">
        <w:tc>
          <w:tcPr>
            <w:tcW w:w="85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1.</w:t>
            </w:r>
          </w:p>
        </w:tc>
        <w:tc>
          <w:tcPr>
            <w:tcW w:w="1343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Самостоятельные игры детей (сюжетно-ролевые, режиссерские, театрализованные, игры с правилами, музыкальные и др.).</w:t>
            </w:r>
          </w:p>
        </w:tc>
      </w:tr>
      <w:tr w:rsidR="007B5E76" w:rsidRPr="00D50A80" w:rsidTr="00573E7E">
        <w:tc>
          <w:tcPr>
            <w:tcW w:w="85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2.</w:t>
            </w:r>
          </w:p>
        </w:tc>
        <w:tc>
          <w:tcPr>
            <w:tcW w:w="1343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Самостоятельная музыкальная деятельность по выбору детей (исполнительство в различных видах музыкальной деятельности).</w:t>
            </w:r>
          </w:p>
        </w:tc>
      </w:tr>
      <w:tr w:rsidR="007B5E76" w:rsidRPr="00D50A80" w:rsidTr="00573E7E">
        <w:tc>
          <w:tcPr>
            <w:tcW w:w="85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3.</w:t>
            </w:r>
          </w:p>
        </w:tc>
        <w:tc>
          <w:tcPr>
            <w:tcW w:w="13431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Самостоятельная познавательно-исследовательская деятельность (музыкальное экспериментирование, творчество во всех видах музыкальной деятельности.</w:t>
            </w:r>
          </w:p>
        </w:tc>
      </w:tr>
      <w:tr w:rsidR="007B5E76" w:rsidRPr="00D50A80" w:rsidTr="00573E7E">
        <w:tc>
          <w:tcPr>
            <w:tcW w:w="85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4.</w:t>
            </w:r>
          </w:p>
        </w:tc>
        <w:tc>
          <w:tcPr>
            <w:tcW w:w="1343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Самостоятельная творческая деятельность (импровизации, сочинительство в различных видах музыкальной деятельности).</w:t>
            </w: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Организуя различные виды деятельности, музыкальный руководитель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На основе полученных результатов организуются разные виды деятельности, соответствующие возрасту детей. В процессе их организации музыкальный руководитель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музыкального воспитания, обучения и развития детей.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</w:p>
    <w:p w:rsidR="00D50A80" w:rsidRDefault="00D50A80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lastRenderedPageBreak/>
        <w:t>Образовательная деятельность в режимных процессах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  <w:r w:rsidRPr="00D50A80">
        <w:rPr>
          <w:b/>
          <w:bCs/>
          <w:sz w:val="24"/>
          <w:szCs w:val="24"/>
        </w:rPr>
        <w:t>Образовательная деятельность в режимных процессах</w:t>
      </w:r>
      <w:r w:rsidRPr="00D50A80">
        <w:rPr>
          <w:sz w:val="24"/>
          <w:szCs w:val="24"/>
        </w:rPr>
        <w:t xml:space="preserve"> имеет специфику и предполагает использование особых форм работы в соответствии с реализуемыми задачами музыкального образования дошкольников</w:t>
      </w:r>
      <w:r w:rsidRPr="00D50A80">
        <w:rPr>
          <w:i/>
          <w:iCs/>
          <w:sz w:val="24"/>
          <w:szCs w:val="24"/>
        </w:rPr>
        <w:t xml:space="preserve">. </w:t>
      </w:r>
    </w:p>
    <w:p w:rsidR="007B5E76" w:rsidRPr="00D50A80" w:rsidRDefault="007B5E76" w:rsidP="007B5E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Формы образовательной деятельности в режимные моменты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846"/>
        <w:gridCol w:w="4536"/>
        <w:gridCol w:w="8895"/>
      </w:tblGrid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Приход детей в ДОУ, утренняя гимнастика: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упражнения по освоению и формированию музыкально-ритмических движений;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 xml:space="preserve">- разучивание </w:t>
            </w:r>
            <w:proofErr w:type="spellStart"/>
            <w:r w:rsidRPr="00D50A80">
              <w:t>потешек</w:t>
            </w:r>
            <w:proofErr w:type="spellEnd"/>
            <w:r w:rsidRPr="00D50A80">
              <w:t>, стихов, песен;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рассматривание музыкальных дидактических картинок, иллюстраций;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создание практических, проблемных ситуаций по музыкальному развитию;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игры с небольшими подгруппами детей (дидактические, развивающие, сюжетные, подвижные и пр.);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по плану музыкального руководителя.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завтраку, завтрак: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музыкально-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игровые ситуации;</w:t>
            </w:r>
          </w:p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о музыке.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и детские виды деятельности: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обучающие ситуации в музыкальном уголке группы</w:t>
            </w: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творческие образовательные ситуации;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>- ситуативные разговоры о музыке;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рассматривание музыкальных дидактических картинок, иллюстраций;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индивидуальные игры и игры с небольшими подгруппами детей (дидактические,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развивающие, сюжетно-ролевые, подвижные, театрализованные и др.);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самостоятельная музыкальная деятельность дошкольников.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Непосредственно образовательная деятельность: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непосредственно музыкальная образовательная деятельность.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прогулке, прогулка: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pStyle w:val="ac"/>
              <w:jc w:val="both"/>
            </w:pPr>
            <w:r w:rsidRPr="00D50A80">
              <w:t>- игровые обучающие ситуации по формированию певческих навыков, музыкально-ритмических движений и игре на музыкальных инструментах;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 xml:space="preserve">- разучивание </w:t>
            </w:r>
            <w:proofErr w:type="spellStart"/>
            <w:r w:rsidRPr="00D50A80">
              <w:t>потешек</w:t>
            </w:r>
            <w:proofErr w:type="spellEnd"/>
            <w:r w:rsidRPr="00D50A80">
              <w:t>, стихов, песен (на прогулке);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>- сценарии активизирующего общения в театрализованной деятельности (на прогулке);</w:t>
            </w:r>
          </w:p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 по плану музыкального руководителя (на прогулке и в помещении ДОУ);</w:t>
            </w:r>
          </w:p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-подвижные музыкальные игры с правилами,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сюжетно-ролевые игры, 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игровые упражнения (на прогулке); </w:t>
            </w:r>
          </w:p>
          <w:p w:rsidR="007B5E76" w:rsidRPr="00D50A80" w:rsidRDefault="007B5E76" w:rsidP="00573E7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музыкальное экспериментирование (на прогулке);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соревнования, развлечения, праздники, физкультурные и музыкальные  минутки (на прогулке).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Возвращение с прогулки, подготовка к обеду и обед: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слушание детских музыкальных произведений;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>- музыкальные индивидуальные игры и игры с небольшими подгруппами детей (дидактические, развивающие, сюжетно-ролевые, подвижные, театрализованные и др.);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>- рассматривание музыкальных дидактических картинок, иллюстраций;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практических, игровых, проблемных ситуаций по музыкальному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ко сну, дневной сон: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pStyle w:val="ac"/>
              <w:jc w:val="both"/>
            </w:pPr>
            <w:r w:rsidRPr="00D50A80">
              <w:t>- слушание спокойных детских музыкальных произведений перед сном.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Подъем после сна, водные процедуры, закаливающие мероприятия: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- гимнастика после сна под музыку;</w:t>
            </w:r>
          </w:p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- музыкально-оздоровительные минутки.</w:t>
            </w:r>
          </w:p>
          <w:p w:rsidR="007B5E76" w:rsidRPr="00D50A80" w:rsidRDefault="007B5E76" w:rsidP="00573E7E">
            <w:pPr>
              <w:pStyle w:val="ac"/>
              <w:jc w:val="both"/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Игры, самостоятельная деятельность детей: 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pStyle w:val="ac"/>
              <w:jc w:val="both"/>
            </w:pPr>
            <w:r w:rsidRPr="00D50A80">
              <w:t>- музыкальное экспериментирование;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 xml:space="preserve">- элементарное </w:t>
            </w:r>
            <w:proofErr w:type="spellStart"/>
            <w:r w:rsidRPr="00D50A80">
              <w:t>музицирование</w:t>
            </w:r>
            <w:proofErr w:type="spellEnd"/>
            <w:r w:rsidRPr="00D50A80">
              <w:t>;</w:t>
            </w:r>
          </w:p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игровые музыкальные обучающие ситуации; </w:t>
            </w:r>
          </w:p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ситуативные разговоры о музыке;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rPr>
                <w:bdr w:val="none" w:sz="0" w:space="0" w:color="auto" w:frame="1"/>
              </w:rPr>
              <w:t xml:space="preserve">- музыкальные </w:t>
            </w:r>
            <w:r w:rsidRPr="00D50A80">
              <w:t>игровые ситуации, игры с правилами (дидактические), творческие, сюжетно-ролевые, театрализованные и др.;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рассматривание музыкальных дидактических картинок, иллюстраций;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слушание музыкальных произведений;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D50A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изкультурные и музыкальные тематические досуги, игры, развлечения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, импровизации;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упражнения по освоению и формированию певческих навыков, музыкально-ритмических движений и игре на музыкальных инструментах.</w:t>
            </w: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ужину, ужин: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образовательные ситуации по музыкальному развитию;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по плану музыкального руководителя.</w:t>
            </w:r>
          </w:p>
          <w:p w:rsidR="007B5E76" w:rsidRPr="00D50A80" w:rsidRDefault="007B5E76" w:rsidP="00573E7E">
            <w:pPr>
              <w:pStyle w:val="ac"/>
              <w:jc w:val="both"/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Игры, прогулка, уход детей домой: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pStyle w:val="ac"/>
              <w:jc w:val="both"/>
            </w:pPr>
            <w:r w:rsidRPr="00D50A80">
              <w:rPr>
                <w:bdr w:val="none" w:sz="0" w:space="0" w:color="auto" w:frame="1"/>
              </w:rPr>
              <w:lastRenderedPageBreak/>
              <w:t xml:space="preserve">- </w:t>
            </w:r>
            <w:r w:rsidRPr="00D50A80">
              <w:t>игры с правилами (дидактические), творческие, сюжетно-ролевые, театрализованные и др.;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rPr>
                <w:b/>
              </w:rPr>
              <w:lastRenderedPageBreak/>
              <w:t xml:space="preserve">- </w:t>
            </w:r>
            <w:r w:rsidRPr="00D50A80">
              <w:t>музыкальные игровые обучающие ситуации;</w:t>
            </w:r>
          </w:p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ситуативные разговоры о музыке;</w:t>
            </w:r>
          </w:p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проблемные музыкальные ситуации;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рассматривание музыкальных дидактических картинок, иллюстраций;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, стихов, песен;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подвижные музыкальные игры и упражнения;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самостоятельная музыкальная деятельность дошкольников.</w:t>
            </w:r>
          </w:p>
        </w:tc>
      </w:tr>
      <w:bookmarkEnd w:id="17"/>
    </w:tbl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Культурные практики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1497"/>
        <w:jc w:val="center"/>
        <w:rPr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49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Во вторую половину дня музыкальный руководитель может организовать </w:t>
      </w:r>
      <w:r w:rsidRPr="00D50A80">
        <w:rPr>
          <w:b/>
          <w:bCs/>
          <w:sz w:val="24"/>
          <w:szCs w:val="24"/>
        </w:rPr>
        <w:t>культурные практики</w:t>
      </w:r>
      <w:r w:rsidRPr="00D50A80">
        <w:rPr>
          <w:sz w:val="24"/>
          <w:szCs w:val="24"/>
        </w:rPr>
        <w:t>. Они расширяют социальные и практические компоненты содержания музыкального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детской деятельности, обеспечивают их продуктивность.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03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Культурные практики предоставляют ребёнку возможность проявить свою </w:t>
      </w:r>
      <w:proofErr w:type="spellStart"/>
      <w:r w:rsidRPr="00D50A80">
        <w:rPr>
          <w:sz w:val="24"/>
          <w:szCs w:val="24"/>
        </w:rPr>
        <w:t>субъектность</w:t>
      </w:r>
      <w:proofErr w:type="spellEnd"/>
      <w:r w:rsidRPr="00D50A80">
        <w:rPr>
          <w:sz w:val="24"/>
          <w:szCs w:val="24"/>
        </w:rPr>
        <w:t xml:space="preserve"> с разных сторон, что, в свою очередь, способствует становлению разных видов детских инициатив: творческая инициатива, инициатива </w:t>
      </w:r>
      <w:proofErr w:type="spellStart"/>
      <w:r w:rsidRPr="00D50A80">
        <w:rPr>
          <w:sz w:val="24"/>
          <w:szCs w:val="24"/>
        </w:rPr>
        <w:t>целеполагания</w:t>
      </w:r>
      <w:proofErr w:type="spellEnd"/>
      <w:r w:rsidRPr="00D50A80">
        <w:rPr>
          <w:sz w:val="24"/>
          <w:szCs w:val="24"/>
        </w:rPr>
        <w:t>, познавательная инициатива, коммуникативная инициатива, игровая инициатива.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Тематику культурных практик музыкальному руководителю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услышанные музыкальные произведения, художественная литература и другое.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50A80">
        <w:rPr>
          <w:rFonts w:ascii="Times New Roman" w:hAnsi="Times New Roman" w:cs="Times New Roman"/>
          <w:b/>
          <w:iCs/>
          <w:sz w:val="24"/>
          <w:szCs w:val="24"/>
        </w:rPr>
        <w:t>Основные формы организации культурных практик по музыкальному образованию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846"/>
        <w:gridCol w:w="4536"/>
        <w:gridCol w:w="8895"/>
      </w:tblGrid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Культурные практики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деятельность 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музыкальные игры с правилами, сюжетные игры;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игра музыкального руководителя и детей;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музыкальные сенсорные и развивающие игры;</w:t>
            </w:r>
          </w:p>
          <w:p w:rsidR="007B5E76" w:rsidRPr="00D50A80" w:rsidRDefault="007B5E76" w:rsidP="00573E7E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- игровые музыкальные ситуации.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мастерская по изготовлению продуктов детского творчества на основе прослушивания и обсуждения музыкальных произведений.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беседы, ситуативные разговоры о музыке;</w:t>
            </w:r>
          </w:p>
          <w:p w:rsidR="007B5E76" w:rsidRPr="00D50A80" w:rsidRDefault="007B5E76" w:rsidP="00573E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ечевые ситуации в музыкальной деятельности.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музыкальное экспериментирование;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творчество во всех видах музыкальной деятельности.</w:t>
            </w: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деятельность</w:t>
            </w: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упражнения;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подвижные игры;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</w:t>
            </w:r>
            <w:r w:rsidRPr="00D50A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изкультурные досуги, игры и развлечения.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мастерская;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музыкальная и театральная гостиные;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детская студия;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детские досуги;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138"/>
        </w:tabs>
        <w:spacing w:before="0" w:after="0" w:line="240" w:lineRule="auto"/>
        <w:ind w:left="680"/>
        <w:jc w:val="center"/>
        <w:rPr>
          <w:b/>
          <w:sz w:val="24"/>
          <w:szCs w:val="24"/>
        </w:rPr>
      </w:pPr>
      <w:r w:rsidRPr="00D50A80">
        <w:rPr>
          <w:b/>
          <w:sz w:val="24"/>
          <w:szCs w:val="24"/>
        </w:rPr>
        <w:t>3.5.Способы и направления поддержки детской инициативы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38"/>
        </w:tabs>
        <w:spacing w:before="0" w:after="0" w:line="240" w:lineRule="auto"/>
        <w:rPr>
          <w:b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Для поддержки детской инициативы музыкальный руководитель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сочинять, петь, танцевать, ориентируясь на собственные интересы, позволяет обеспечить такие важные составляющие эмоционального благополучия дошкольника как уверенность в себе, чувство защищенности, комфорта, положительного самоощущения.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детский сад, и вторая половина дня.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Любая музыкальная деятельность ребёнка может протекать в форме самостоятельной инициативной деятельности, например:</w:t>
      </w:r>
    </w:p>
    <w:p w:rsidR="007B5E76" w:rsidRPr="00D50A80" w:rsidRDefault="007B5E76" w:rsidP="007B5E76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самостоятельное экспериментирование со звуками;</w:t>
      </w:r>
    </w:p>
    <w:p w:rsidR="007B5E76" w:rsidRPr="00D50A80" w:rsidRDefault="007B5E76" w:rsidP="007B5E76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свободные сюжетно-ролевые, театрализованные, режиссерские игры;</w:t>
      </w:r>
    </w:p>
    <w:p w:rsidR="007B5E76" w:rsidRPr="00D50A80" w:rsidRDefault="007B5E76" w:rsidP="007B5E76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игры-импровизации и музыкальные игры;</w:t>
      </w:r>
    </w:p>
    <w:p w:rsidR="007B5E76" w:rsidRPr="00D50A80" w:rsidRDefault="007B5E76" w:rsidP="007B5E76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proofErr w:type="spellStart"/>
      <w:r w:rsidRPr="00D50A80">
        <w:rPr>
          <w:sz w:val="24"/>
          <w:szCs w:val="24"/>
        </w:rPr>
        <w:t>речедвигательные</w:t>
      </w:r>
      <w:proofErr w:type="spellEnd"/>
      <w:r w:rsidRPr="00D50A80">
        <w:rPr>
          <w:sz w:val="24"/>
          <w:szCs w:val="24"/>
        </w:rPr>
        <w:t xml:space="preserve"> игры и ритмопластика;</w:t>
      </w:r>
    </w:p>
    <w:p w:rsidR="007B5E76" w:rsidRPr="00D50A80" w:rsidRDefault="007B5E76" w:rsidP="007B5E76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самостоятельная деятельность в музыкальном уголке;</w:t>
      </w:r>
    </w:p>
    <w:p w:rsidR="007B5E76" w:rsidRPr="00D50A80" w:rsidRDefault="007B5E76" w:rsidP="007B5E76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самостоятельное прослушивание музыкальных произведений;</w:t>
      </w:r>
    </w:p>
    <w:p w:rsidR="007B5E76" w:rsidRPr="00D50A80" w:rsidRDefault="007B5E76" w:rsidP="007B5E76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самостоятельное пение;</w:t>
      </w:r>
    </w:p>
    <w:p w:rsidR="007B5E76" w:rsidRPr="00D50A80" w:rsidRDefault="007B5E76" w:rsidP="007B5E76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самостоятельная игра на музыкальных инструментах</w:t>
      </w:r>
    </w:p>
    <w:p w:rsidR="007B5E76" w:rsidRPr="00D50A80" w:rsidRDefault="007B5E76" w:rsidP="007B5E76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самостоятельная двигательная деятельность, подвижные игры, выполнение ритмических и танцевальных движений.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Для поддержки детской инициативы музыкальный руководитель должен учитывать следующие условия:</w:t>
      </w:r>
    </w:p>
    <w:p w:rsidR="007B5E76" w:rsidRPr="00D50A80" w:rsidRDefault="007B5E76" w:rsidP="007B5E76">
      <w:pPr>
        <w:pStyle w:val="23"/>
        <w:numPr>
          <w:ilvl w:val="0"/>
          <w:numId w:val="25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уделять внимание развитию детского интереса к окружающему миру, поощрять желание ребёнка получать новые знания и умения, осуществлять </w:t>
      </w:r>
      <w:proofErr w:type="spellStart"/>
      <w:r w:rsidRPr="00D50A80">
        <w:rPr>
          <w:sz w:val="24"/>
          <w:szCs w:val="24"/>
        </w:rPr>
        <w:t>деятельностные</w:t>
      </w:r>
      <w:proofErr w:type="spellEnd"/>
      <w:r w:rsidRPr="00D50A80">
        <w:rPr>
          <w:sz w:val="24"/>
          <w:szCs w:val="24"/>
        </w:rPr>
        <w:t xml:space="preserve"> пробы в соответствии со своими интересами, задавать познавательные вопросы;</w:t>
      </w:r>
    </w:p>
    <w:p w:rsidR="007B5E76" w:rsidRPr="00D50A80" w:rsidRDefault="007B5E76" w:rsidP="007B5E76">
      <w:pPr>
        <w:pStyle w:val="23"/>
        <w:numPr>
          <w:ilvl w:val="0"/>
          <w:numId w:val="25"/>
        </w:numPr>
        <w:shd w:val="clear" w:color="auto" w:fill="auto"/>
        <w:tabs>
          <w:tab w:val="left" w:pos="103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организовывать ситуации, способствующие активизации личного опыта ребёнка в музыкальной деятельности, побуждающие детей к применению знаний, умений при выборе способов деятельности;</w:t>
      </w:r>
    </w:p>
    <w:p w:rsidR="007B5E76" w:rsidRPr="00D50A80" w:rsidRDefault="007B5E76" w:rsidP="007B5E76">
      <w:pPr>
        <w:pStyle w:val="23"/>
        <w:numPr>
          <w:ilvl w:val="0"/>
          <w:numId w:val="25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7B5E76" w:rsidRPr="00D50A80" w:rsidRDefault="007B5E76" w:rsidP="007B5E76">
      <w:pPr>
        <w:pStyle w:val="23"/>
        <w:numPr>
          <w:ilvl w:val="0"/>
          <w:numId w:val="25"/>
        </w:numPr>
        <w:shd w:val="clear" w:color="auto" w:fill="auto"/>
        <w:tabs>
          <w:tab w:val="left" w:pos="103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:rsidR="007B5E76" w:rsidRPr="00D50A80" w:rsidRDefault="007B5E76" w:rsidP="007B5E76">
      <w:pPr>
        <w:pStyle w:val="23"/>
        <w:numPr>
          <w:ilvl w:val="0"/>
          <w:numId w:val="25"/>
        </w:numPr>
        <w:shd w:val="clear" w:color="auto" w:fill="auto"/>
        <w:tabs>
          <w:tab w:val="left" w:pos="103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lastRenderedPageBreak/>
        <w:t>создавать условия для развития произвольности в музыкальной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7B5E76" w:rsidRPr="00D50A80" w:rsidRDefault="007B5E76" w:rsidP="007B5E76">
      <w:pPr>
        <w:pStyle w:val="23"/>
        <w:numPr>
          <w:ilvl w:val="0"/>
          <w:numId w:val="2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поощрять и поддерживать желание детей получить результат музыкальной 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7B5E76" w:rsidRPr="00D50A80" w:rsidRDefault="007B5E76" w:rsidP="007B5E76">
      <w:pPr>
        <w:pStyle w:val="23"/>
        <w:numPr>
          <w:ilvl w:val="0"/>
          <w:numId w:val="25"/>
        </w:numPr>
        <w:shd w:val="clear" w:color="auto" w:fill="auto"/>
        <w:tabs>
          <w:tab w:val="left" w:pos="1042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музыкальной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7B5E76" w:rsidRPr="00D50A80" w:rsidRDefault="007B5E76" w:rsidP="007B5E76">
      <w:pPr>
        <w:pStyle w:val="23"/>
        <w:numPr>
          <w:ilvl w:val="0"/>
          <w:numId w:val="25"/>
        </w:numPr>
        <w:shd w:val="clear" w:color="auto" w:fill="auto"/>
        <w:tabs>
          <w:tab w:val="left" w:pos="1023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color w:val="231F20"/>
          <w:sz w:val="24"/>
          <w:szCs w:val="24"/>
        </w:rPr>
      </w:pPr>
      <w:r w:rsidRPr="00D50A80">
        <w:rPr>
          <w:sz w:val="24"/>
          <w:szCs w:val="24"/>
        </w:rPr>
        <w:t xml:space="preserve">Особое внимание следует уделить организации </w:t>
      </w:r>
      <w:r w:rsidRPr="00D50A80">
        <w:rPr>
          <w:b/>
          <w:sz w:val="24"/>
          <w:szCs w:val="24"/>
        </w:rPr>
        <w:t>вариативной развивающей предметно-пространственной среде</w:t>
      </w:r>
      <w:r w:rsidRPr="00D50A80">
        <w:rPr>
          <w:color w:val="231F20"/>
          <w:w w:val="95"/>
          <w:sz w:val="24"/>
          <w:szCs w:val="24"/>
        </w:rPr>
        <w:t xml:space="preserve">: </w:t>
      </w:r>
      <w:r w:rsidRPr="00D50A80">
        <w:rPr>
          <w:color w:val="231F20"/>
          <w:sz w:val="24"/>
          <w:szCs w:val="24"/>
        </w:rPr>
        <w:t>музыкально-игровым центрам, музыкально-исследовательским лабораториям, творческим мастерским, студиям, музыкальным гостиным.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color w:val="231F20"/>
          <w:sz w:val="24"/>
          <w:szCs w:val="24"/>
        </w:rPr>
      </w:pPr>
      <w:r w:rsidRPr="00D50A80">
        <w:rPr>
          <w:color w:val="231F20"/>
          <w:sz w:val="24"/>
          <w:szCs w:val="24"/>
        </w:rPr>
        <w:t>Необходимо:</w:t>
      </w:r>
    </w:p>
    <w:p w:rsidR="007B5E76" w:rsidRPr="00D50A80" w:rsidRDefault="007B5E76" w:rsidP="007B5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</w:t>
      </w:r>
      <w:r w:rsidRPr="00D50A80">
        <w:rPr>
          <w:rFonts w:ascii="Times New Roman" w:hAnsi="Times New Roman" w:cs="Times New Roman"/>
          <w:color w:val="231F20"/>
          <w:sz w:val="24"/>
          <w:szCs w:val="24"/>
        </w:rPr>
        <w:t xml:space="preserve"> периодически менять и обновлять предметное содержание музыкальных центров;</w:t>
      </w:r>
    </w:p>
    <w:p w:rsidR="007B5E76" w:rsidRPr="00D50A80" w:rsidRDefault="007B5E76" w:rsidP="007B5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50A80">
        <w:rPr>
          <w:rFonts w:ascii="Times New Roman" w:hAnsi="Times New Roman" w:cs="Times New Roman"/>
          <w:color w:val="231F20"/>
          <w:sz w:val="24"/>
          <w:szCs w:val="24"/>
        </w:rPr>
        <w:t xml:space="preserve">- предлагать воспитанникам </w:t>
      </w:r>
      <w:r w:rsidRPr="00D50A80">
        <w:rPr>
          <w:rFonts w:ascii="Times New Roman" w:hAnsi="Times New Roman" w:cs="Times New Roman"/>
          <w:sz w:val="24"/>
          <w:szCs w:val="24"/>
        </w:rPr>
        <w:t>полифункциональные</w:t>
      </w:r>
      <w:r w:rsidRPr="00D50A80">
        <w:rPr>
          <w:rFonts w:ascii="Times New Roman" w:hAnsi="Times New Roman" w:cs="Times New Roman"/>
          <w:color w:val="231F20"/>
          <w:sz w:val="24"/>
          <w:szCs w:val="24"/>
        </w:rPr>
        <w:t xml:space="preserve"> игры и игрушки;</w:t>
      </w:r>
    </w:p>
    <w:p w:rsidR="007B5E76" w:rsidRPr="00D50A80" w:rsidRDefault="007B5E76" w:rsidP="007B5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Pr="00D50A80">
        <w:rPr>
          <w:rFonts w:ascii="Times New Roman" w:hAnsi="Times New Roman" w:cs="Times New Roman"/>
          <w:sz w:val="24"/>
          <w:szCs w:val="24"/>
        </w:rPr>
        <w:t xml:space="preserve"> обогащать развивающую среду предметами и музыкальными пособиями, которые стимулируют познавательную, эмоциональную, двигательную деятельность детей;</w:t>
      </w:r>
    </w:p>
    <w:p w:rsidR="007B5E76" w:rsidRPr="00D50A80" w:rsidRDefault="007B5E76" w:rsidP="007B5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 обеспечить свободный выбор детьми материала, как по его качеству, так и по количеству.</w:t>
      </w:r>
    </w:p>
    <w:p w:rsidR="007B5E76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50A80" w:rsidRDefault="00D50A80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50A80" w:rsidRDefault="00D50A80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50A80" w:rsidRDefault="00D50A80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50A80" w:rsidRDefault="00D50A80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50A80" w:rsidRDefault="00D50A80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50A80" w:rsidRDefault="00D50A80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50A80" w:rsidRDefault="00D50A80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50A80" w:rsidRDefault="00D50A80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50A80" w:rsidRPr="00D50A80" w:rsidRDefault="00D50A80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148"/>
        </w:tabs>
        <w:spacing w:before="0" w:after="0" w:line="240" w:lineRule="auto"/>
        <w:jc w:val="center"/>
        <w:rPr>
          <w:b/>
          <w:sz w:val="24"/>
          <w:szCs w:val="24"/>
        </w:rPr>
      </w:pPr>
      <w:bookmarkStart w:id="18" w:name="_Hlk134088567"/>
      <w:r w:rsidRPr="00D50A80">
        <w:rPr>
          <w:b/>
          <w:sz w:val="24"/>
          <w:szCs w:val="24"/>
        </w:rPr>
        <w:lastRenderedPageBreak/>
        <w:t>3.6.Особенности взаимодействия музыкального руководителя с семьями обучающихся</w:t>
      </w:r>
    </w:p>
    <w:bookmarkEnd w:id="18"/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Цели, задачи и принципы взаимодействия с родителями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f7"/>
        <w:tblW w:w="0" w:type="auto"/>
        <w:tblInd w:w="137" w:type="dxa"/>
        <w:tblLook w:val="04A0"/>
      </w:tblPr>
      <w:tblGrid>
        <w:gridCol w:w="14140"/>
      </w:tblGrid>
      <w:tr w:rsidR="007B5E76" w:rsidRPr="00D50A80" w:rsidTr="00573E7E">
        <w:tc>
          <w:tcPr>
            <w:tcW w:w="1414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Цель взаимодействия</w:t>
            </w:r>
          </w:p>
        </w:tc>
      </w:tr>
      <w:tr w:rsidR="007B5E76" w:rsidRPr="00D50A80" w:rsidTr="00573E7E">
        <w:tc>
          <w:tcPr>
            <w:tcW w:w="1414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музыкального развития детей раннего и дошкольного возраста.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14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Задачи взаимодействия</w:t>
            </w:r>
          </w:p>
        </w:tc>
      </w:tr>
      <w:tr w:rsidR="007B5E76" w:rsidRPr="00D50A80" w:rsidTr="00573E7E">
        <w:tc>
          <w:tcPr>
            <w:tcW w:w="14140" w:type="dxa"/>
          </w:tcPr>
          <w:p w:rsidR="007B5E76" w:rsidRPr="00D50A80" w:rsidRDefault="007B5E76" w:rsidP="00573E7E">
            <w:pPr>
              <w:pStyle w:val="a7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1. Оказать психолого-педагогическую поддержку родителям в музыкальном развитии ребенка.</w:t>
            </w:r>
          </w:p>
          <w:p w:rsidR="007B5E76" w:rsidRPr="00D50A80" w:rsidRDefault="007B5E76" w:rsidP="00573E7E">
            <w:pPr>
              <w:pStyle w:val="a7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 w:rsidRPr="00D50A80">
              <w:rPr>
                <w:rFonts w:eastAsia="Times New Roman"/>
                <w:szCs w:val="24"/>
              </w:rPr>
              <w:t>2. Сформировать у родителей теоретические знания и практические умения по вопросам музыкального воспитания и обучения детей.</w:t>
            </w:r>
          </w:p>
          <w:p w:rsidR="007B5E76" w:rsidRPr="00D50A80" w:rsidRDefault="007B5E76" w:rsidP="00573E7E">
            <w:pPr>
              <w:pStyle w:val="a7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3. Ознакомить родителей с содержанием работы музыкального руководителя ДОО.</w:t>
            </w:r>
          </w:p>
          <w:p w:rsidR="007B5E76" w:rsidRPr="00D50A80" w:rsidRDefault="007B5E76" w:rsidP="00573E7E">
            <w:pPr>
              <w:pStyle w:val="a7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  <w:shd w:val="clear" w:color="auto" w:fill="FFFFFF"/>
              </w:rPr>
              <w:t>4. Организовать поддержку образовательных инициатив родителей, способствующих формированию у детей основ музыкальной культуры.</w:t>
            </w:r>
          </w:p>
          <w:p w:rsidR="007B5E76" w:rsidRPr="00D50A80" w:rsidRDefault="007B5E76" w:rsidP="00573E7E">
            <w:pPr>
              <w:pStyle w:val="a7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5. Объединить усилия музыкального руководителя, воспитателей и семьи по музыкальному развитию дошкольников посредством совместных образовательных и </w:t>
            </w:r>
            <w:proofErr w:type="spellStart"/>
            <w:r w:rsidRPr="00D50A80">
              <w:rPr>
                <w:szCs w:val="24"/>
              </w:rPr>
              <w:t>досуговых</w:t>
            </w:r>
            <w:proofErr w:type="spellEnd"/>
            <w:r w:rsidRPr="00D50A80">
              <w:rPr>
                <w:szCs w:val="24"/>
              </w:rPr>
              <w:t xml:space="preserve"> мероприятий.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76" w:lineRule="auto"/>
              <w:ind w:left="1440" w:right="20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14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Принципы взаимодействия в соответствии с ФОП</w:t>
            </w:r>
          </w:p>
        </w:tc>
      </w:tr>
      <w:tr w:rsidR="007B5E76" w:rsidRPr="00D50A80" w:rsidTr="00573E7E">
        <w:tc>
          <w:tcPr>
            <w:tcW w:w="14140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042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02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D50A80">
              <w:rPr>
                <w:sz w:val="24"/>
                <w:szCs w:val="24"/>
              </w:rPr>
              <w:lastRenderedPageBreak/>
              <w:t>возрастосообразность</w:t>
            </w:r>
            <w:proofErr w:type="spellEnd"/>
            <w:r w:rsidRPr="00D50A80">
              <w:rPr>
                <w:sz w:val="24"/>
                <w:szCs w:val="24"/>
              </w:rPr>
      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Направления взаимодействия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sz w:val="24"/>
          <w:szCs w:val="24"/>
        </w:rPr>
      </w:pPr>
    </w:p>
    <w:tbl>
      <w:tblPr>
        <w:tblStyle w:val="af7"/>
        <w:tblW w:w="14175" w:type="dxa"/>
        <w:tblInd w:w="137" w:type="dxa"/>
        <w:tblLook w:val="04A0"/>
      </w:tblPr>
      <w:tblGrid>
        <w:gridCol w:w="708"/>
        <w:gridCol w:w="2274"/>
        <w:gridCol w:w="5678"/>
        <w:gridCol w:w="5515"/>
      </w:tblGrid>
      <w:tr w:rsidR="007B5E76" w:rsidRPr="00D50A80" w:rsidTr="00573E7E">
        <w:tc>
          <w:tcPr>
            <w:tcW w:w="708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224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569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5528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Методы, приемы и способы</w:t>
            </w:r>
          </w:p>
        </w:tc>
      </w:tr>
      <w:tr w:rsidR="007B5E76" w:rsidRPr="00D50A80" w:rsidTr="00573E7E">
        <w:tc>
          <w:tcPr>
            <w:tcW w:w="708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1.</w:t>
            </w:r>
          </w:p>
        </w:tc>
        <w:tc>
          <w:tcPr>
            <w:tcW w:w="224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50A80">
              <w:rPr>
                <w:b/>
                <w:bCs/>
                <w:sz w:val="24"/>
                <w:szCs w:val="24"/>
              </w:rPr>
              <w:t>Диагностико-аналитическое</w:t>
            </w:r>
            <w:proofErr w:type="spellEnd"/>
          </w:p>
        </w:tc>
        <w:tc>
          <w:tcPr>
            <w:tcW w:w="569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Включает получение и анализ данных о семье каждого обучающегося, её запросах в отношении музыкального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Опросы, анкеты, «почтовый ящик», педагогические беседы с родителями (законными представителями); Дни открытых дверей, открытые просмотры музыкальных занятий, приглашение на развлечения, праздники и другие мероприятия. </w:t>
            </w:r>
          </w:p>
        </w:tc>
      </w:tr>
      <w:tr w:rsidR="007B5E76" w:rsidRPr="00D50A80" w:rsidTr="00573E7E">
        <w:trPr>
          <w:trHeight w:val="2122"/>
        </w:trPr>
        <w:tc>
          <w:tcPr>
            <w:tcW w:w="708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76" w:lineRule="auto"/>
              <w:ind w:right="20"/>
              <w:jc w:val="center"/>
              <w:rPr>
                <w:i/>
                <w:iCs/>
                <w:sz w:val="24"/>
                <w:szCs w:val="24"/>
              </w:rPr>
            </w:pPr>
            <w:r w:rsidRPr="00D50A80">
              <w:rPr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224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569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Предполагает просвещение родителей (законных представителей) по вопросам особенностей музыкального развития детей; выбора эффективных методов обучения и воспитания детей определенного возраста; ознакомление с актуальной информацией в области музыкального образования дошкольников; информирование об особенностях реализуемой в ДОО образовательной программы, технологий и методик музыкального развития; содержании и методах образовательной работы с детьми.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и музыкальным руководителем для родителей (законных представителей), педагогические библиотеки для родителей (законных представителей); сайт ДОО, страничка музыкального руководителя на сайте ДОО и социальные группы в сети Интернет; </w:t>
            </w:r>
            <w:proofErr w:type="spellStart"/>
            <w:r w:rsidRPr="00D50A80">
              <w:rPr>
                <w:sz w:val="24"/>
                <w:szCs w:val="24"/>
              </w:rPr>
              <w:t>медиарепортажи</w:t>
            </w:r>
            <w:proofErr w:type="spellEnd"/>
            <w:r w:rsidRPr="00D50A80">
              <w:rPr>
                <w:sz w:val="24"/>
                <w:szCs w:val="24"/>
              </w:rPr>
              <w:t xml:space="preserve"> и интервью; фотовыставки проведенных мероприятий; совместные праздники и вечера, семейные музыкальные и тематические мероприятия, тематические досуги, знакомство с семейными традициями и др.</w:t>
            </w:r>
          </w:p>
        </w:tc>
      </w:tr>
      <w:tr w:rsidR="007B5E76" w:rsidRPr="00D50A80" w:rsidTr="00573E7E">
        <w:tc>
          <w:tcPr>
            <w:tcW w:w="708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76" w:lineRule="auto"/>
              <w:ind w:right="20"/>
              <w:jc w:val="center"/>
              <w:rPr>
                <w:i/>
                <w:iCs/>
                <w:sz w:val="24"/>
                <w:szCs w:val="24"/>
              </w:rPr>
            </w:pPr>
            <w:r w:rsidRPr="00D50A80">
              <w:rPr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224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  <w:tc>
          <w:tcPr>
            <w:tcW w:w="569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Объединяет в себе консультирование родителей (законных представителей) по вопросам их взаимодействия с ребёнком, преодоления возникающих проблем в музыкальном воспитании и обучении детей, в том числе в условиях семьи; </w:t>
            </w:r>
            <w:r w:rsidRPr="00D50A80">
              <w:rPr>
                <w:sz w:val="24"/>
                <w:szCs w:val="24"/>
              </w:rPr>
              <w:lastRenderedPageBreak/>
              <w:t>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детьми; способам организации и участия в детских деятельностях, образовательном процессе и др.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80">
        <w:rPr>
          <w:rFonts w:ascii="Times New Roman" w:hAnsi="Times New Roman" w:cs="Times New Roman"/>
          <w:b/>
          <w:sz w:val="24"/>
          <w:szCs w:val="24"/>
        </w:rPr>
        <w:t>План работы с родителями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4"/>
        <w:gridCol w:w="11809"/>
      </w:tblGrid>
      <w:tr w:rsidR="007B5E76" w:rsidRPr="00D50A80" w:rsidTr="00573E7E">
        <w:tc>
          <w:tcPr>
            <w:tcW w:w="222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809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7B5E76" w:rsidRPr="00D50A80" w:rsidTr="00573E7E">
        <w:tc>
          <w:tcPr>
            <w:tcW w:w="222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809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Выступление на общем родительском собрании«Современные подходы к музыкальному развитию детей дошкольного возраста».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Анкетирование «Музыкальное развитие Вашего ребенка».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Оформление информационного стенда для родителей «Музыкальный калейдоскоп».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Индивидуальные консультации по вопросам музыкального развития детей.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22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809" w:type="dxa"/>
          </w:tcPr>
          <w:p w:rsidR="007B5E76" w:rsidRPr="00D50A80" w:rsidRDefault="007B5E76" w:rsidP="00573E7E">
            <w:pPr>
              <w:tabs>
                <w:tab w:val="left" w:pos="1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Консультация «Сотрудничество музыкального руководителя и родителей с целью музыкального развития ребенка».</w:t>
            </w:r>
          </w:p>
          <w:p w:rsidR="007B5E76" w:rsidRPr="00D50A80" w:rsidRDefault="007B5E76" w:rsidP="00573E7E">
            <w:pPr>
              <w:tabs>
                <w:tab w:val="left" w:pos="1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Беседа «Культура поведения родителей и детей на празднике».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3. Индивидуальные консультации по вопросам коррекционно-развивающей работы в процессе музыкальной деятельности. 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Оказание помощи родителям по созданию домашней фонотеки классических произведений, адаптированных для детей.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22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809" w:type="dxa"/>
          </w:tcPr>
          <w:p w:rsidR="007B5E76" w:rsidRPr="00D50A80" w:rsidRDefault="007B5E76" w:rsidP="00573E7E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1.Привлечение родителей к участию на празднике, посвященному Дню матери.</w:t>
            </w:r>
          </w:p>
          <w:p w:rsidR="007B5E76" w:rsidRPr="00D50A80" w:rsidRDefault="007B5E76" w:rsidP="00573E7E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Консультация «День рождения ребенка в семье».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3. Практикум «Как самостоятельно изготовить шумовые инструменты». 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83838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4. Ознакомление родителей на сайте ДОУ с проводимыми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культурно-досуговыми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мероприятиями.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22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809" w:type="dxa"/>
          </w:tcPr>
          <w:p w:rsidR="007B5E76" w:rsidRPr="00D50A80" w:rsidRDefault="007B5E76" w:rsidP="00573E7E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Оказание помощи родителям по созданию фонотеки новогодних песен для детей.</w:t>
            </w:r>
          </w:p>
          <w:p w:rsidR="007B5E76" w:rsidRPr="00D50A80" w:rsidRDefault="007B5E76" w:rsidP="00573E7E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Консультация «Как провести в семье праздник новогодней елки».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4.Творческая мастерская: изготовление костюмов, атрибутов к новогодним праздникам.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Выставка совместных работ на тему Нового года. </w:t>
            </w:r>
          </w:p>
        </w:tc>
      </w:tr>
      <w:tr w:rsidR="007B5E76" w:rsidRPr="00D50A80" w:rsidTr="00573E7E">
        <w:tc>
          <w:tcPr>
            <w:tcW w:w="222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1809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Индивидуальные консультации по вопросам развития ребенка в процессе музыкальной деятельности.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2.Организация фотовыставки «Поем и пляшем на празднике нашем».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3.Оказание помощи родителям по созданию музыкально-дидактических игр.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w w:val="96"/>
                <w:sz w:val="24"/>
                <w:szCs w:val="24"/>
              </w:rPr>
              <w:t xml:space="preserve">4.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Мастер-класс «Логопедические игры с дошкольниками».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22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1809" w:type="dxa"/>
            <w:vAlign w:val="bottom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Анкетирование по теме «Как Вы приобщаете детей к народной музыке».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w w:val="96"/>
                <w:sz w:val="24"/>
                <w:szCs w:val="24"/>
              </w:rPr>
              <w:t>2.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помощи родителям по созданию фонотеки музыкального фольклора.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w w:val="96"/>
                <w:sz w:val="24"/>
                <w:szCs w:val="24"/>
              </w:rPr>
              <w:t>3.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«Роль музыки в эмоциональной коррекции детей».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w w:val="96"/>
                <w:sz w:val="24"/>
                <w:szCs w:val="24"/>
              </w:rPr>
              <w:t>4.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Привлечение отцов к участию на празднике, посвященному Дню защитника Отечества.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22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809" w:type="dxa"/>
            <w:vAlign w:val="bottom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1.Совместное проведение праздника, посвященного Международному Дню 8 Марта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«Мама и я - счастливые моменты».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Музыкальный практикум «Коррекция речевых нарушений в процессе пения».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4. Индивидуальные консультации по вопросам развития ребенка в процессе музыкальной деятельности.  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rPr>
          <w:trHeight w:val="484"/>
        </w:trPr>
        <w:tc>
          <w:tcPr>
            <w:tcW w:w="222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1809" w:type="dxa"/>
            <w:vAlign w:val="bottom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1. Участие родителей в проведении «Дня музыки» (посещение родителями музыкальных занятий). 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Мастер-класс «Методы развития творческих способностей дошкольников».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Рекомендации по подбору музыкальных произведений для прослушивания дома танцевальной музыки.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Консультация «Особенности проявления музыкальной одаренности».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224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809" w:type="dxa"/>
            <w:vAlign w:val="bottom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1. Анкетирование родителей по результатам музыкального развития детей.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2.Индивидуальные консультации по вопросам поступления детей в музыкальную школу.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3.Индивидуальные консультации о музыкальных достижениях детей по результатам мониторинга.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1"/>
          <w:numId w:val="52"/>
        </w:numPr>
        <w:shd w:val="clear" w:color="auto" w:fill="auto"/>
        <w:tabs>
          <w:tab w:val="left" w:pos="1138"/>
        </w:tabs>
        <w:spacing w:before="0" w:after="0" w:line="240" w:lineRule="auto"/>
        <w:jc w:val="center"/>
        <w:rPr>
          <w:b/>
          <w:sz w:val="24"/>
          <w:szCs w:val="24"/>
        </w:rPr>
      </w:pPr>
      <w:r w:rsidRPr="00D50A80">
        <w:rPr>
          <w:b/>
          <w:sz w:val="24"/>
          <w:szCs w:val="24"/>
        </w:rPr>
        <w:t>Направления и задачи коррекционно-развивающей работы</w:t>
      </w:r>
    </w:p>
    <w:p w:rsidR="007B5E76" w:rsidRPr="00D50A80" w:rsidRDefault="007B5E76" w:rsidP="007B5E76">
      <w:pPr>
        <w:tabs>
          <w:tab w:val="left" w:pos="125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tabs>
          <w:tab w:val="left" w:pos="125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В соответствии с «Законом об образовании в Российской Федерации» дети с ограниченными возможностями психического и физического здоровья имеют право на образование в образовательных учреждениях.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Коррекционная работа и/или инклюзивное образование должны быть направлены на:</w:t>
      </w:r>
    </w:p>
    <w:p w:rsidR="007B5E76" w:rsidRPr="00D50A80" w:rsidRDefault="007B5E76" w:rsidP="007B5E76">
      <w:pPr>
        <w:numPr>
          <w:ilvl w:val="0"/>
          <w:numId w:val="4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lastRenderedPageBreak/>
        <w:t>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7B5E76" w:rsidRPr="00D50A80" w:rsidRDefault="007B5E76" w:rsidP="007B5E76">
      <w:pPr>
        <w:numPr>
          <w:ilvl w:val="0"/>
          <w:numId w:val="4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Проблема воспитания и обучения детей с ограниченными возможностями здоровья общеобразовательном пространстве требует деликатного и гибкого подхода, так как известно, что не все дети, имеющие нарушения в развитии, могут успешно интегрироваться в среду здоровых сверстников. Индивидуальный образовательный маршрут предполагает постепенное включение таких детей в коллектив сверстников с помощью взрослого, что требует от педагога новых психологических установок на формирование у детей с нарушениями развития, умения взаимодействовать в едином детском коллективе. 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Дети с ОВЗ могут реализовать свой потенциал лишь при условии вовремя начатого и адекватно организованного процесса воспитания и обучения,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развития. 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Наличие в группе массового дошкольного учреждения ребенка с ОВЗ требует внимания к нему не только воспитателей и специалистов, но и музыкального руководителя.</w:t>
      </w:r>
    </w:p>
    <w:p w:rsidR="007B5E76" w:rsidRPr="00D50A80" w:rsidRDefault="007B5E76" w:rsidP="007B5E76">
      <w:pPr>
        <w:pStyle w:val="a7"/>
        <w:ind w:left="0" w:firstLine="680"/>
        <w:jc w:val="both"/>
        <w:rPr>
          <w:b/>
          <w:bCs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и задачи </w:t>
      </w:r>
      <w:r w:rsidRPr="00D50A80"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коррекционно-развивающей работы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2830"/>
        <w:gridCol w:w="11447"/>
      </w:tblGrid>
      <w:tr w:rsidR="007B5E76" w:rsidRPr="00D50A80" w:rsidTr="00573E7E">
        <w:tc>
          <w:tcPr>
            <w:tcW w:w="2830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1447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Создание наиболее благоприятных условий для к</w:t>
            </w:r>
            <w:r w:rsidRPr="00D50A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оррекции и музыкального развития детей с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ОВЗ в соответствии со спецификой </w:t>
            </w: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 каждого ребенка для социальной адаптации и дальнейшей интеграции в общество.</w:t>
            </w:r>
          </w:p>
        </w:tc>
      </w:tr>
      <w:tr w:rsidR="007B5E76" w:rsidRPr="00D50A80" w:rsidTr="00573E7E">
        <w:tc>
          <w:tcPr>
            <w:tcW w:w="2830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1447" w:type="dxa"/>
          </w:tcPr>
          <w:p w:rsidR="007B5E76" w:rsidRPr="00D50A80" w:rsidRDefault="007B5E76" w:rsidP="007B5E76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Профилактика и коррекция нарушений здоровья средствами музыки.</w:t>
            </w:r>
          </w:p>
          <w:p w:rsidR="007B5E76" w:rsidRPr="00D50A80" w:rsidRDefault="007B5E76" w:rsidP="007B5E76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музыкально-слуховых представлений, ладового чувства, чувства ритма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 процессе различных видов музыкальной деятельности.</w:t>
            </w:r>
          </w:p>
          <w:p w:rsidR="007B5E76" w:rsidRPr="00D50A80" w:rsidRDefault="007B5E76" w:rsidP="007B5E76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эмоциональной отзывчивости при восприятии музыкальных произведений.</w:t>
            </w:r>
          </w:p>
          <w:p w:rsidR="007B5E76" w:rsidRPr="00D50A80" w:rsidRDefault="007B5E76" w:rsidP="007B5E76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отношения к окружающему миру на основе музыкального искусства.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Федеральной образовательной программой и ФГОС ДО в Программе</w:t>
      </w:r>
      <w:r w:rsidRPr="00D50A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учитываются: 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>- индивидуальные потребности ребенка с ОВЗ, связанные с его жизненной ситуацией и состоянием здоровья;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- индивидуальные особенности и возможности каждого ребенка при построении музыкально-коррекционной образовательной деятельности;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специальные условия для получения образования детьми с ОВЗ, в том числе использование специальных методов, методических пособий и дидактических материалов, проведение групповых и индивидуальных коррекционно-музыкальных занятий. 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Основание для организации музыкально-коррекционной работы -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медико-психолого-педагогическое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заключение, определяющее образовательные потребности воспитанников, имеющих проблемы в развитии. 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ец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ab/>
        <w:t>кор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50A80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онная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ab/>
        <w:t>раб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аправл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реодол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е от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кл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ий в 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ком 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азв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ити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и детей, 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D50A80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о-д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ифф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D50A80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ер в 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авис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ти от 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D50A80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треб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остей в н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х реб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B5E76" w:rsidRPr="00D50A80" w:rsidRDefault="007B5E76" w:rsidP="007B5E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_Hlk76033375"/>
      <w:r w:rsidRPr="00D50A80">
        <w:rPr>
          <w:rFonts w:ascii="Times New Roman" w:hAnsi="Times New Roman" w:cs="Times New Roman"/>
          <w:b/>
          <w:sz w:val="24"/>
          <w:szCs w:val="24"/>
        </w:rPr>
        <w:t>Мониторинг коррекционно-образовательной деятельности по Программе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5501"/>
        <w:gridCol w:w="1845"/>
        <w:gridCol w:w="3110"/>
      </w:tblGrid>
      <w:tr w:rsidR="007B5E76" w:rsidRPr="00D50A80" w:rsidTr="00573E7E">
        <w:tc>
          <w:tcPr>
            <w:tcW w:w="3686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мониторинга</w:t>
            </w:r>
          </w:p>
        </w:tc>
        <w:tc>
          <w:tcPr>
            <w:tcW w:w="5501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диагностических методик</w:t>
            </w:r>
          </w:p>
        </w:tc>
        <w:tc>
          <w:tcPr>
            <w:tcW w:w="1845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110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B5E76" w:rsidRPr="00D50A80" w:rsidTr="00573E7E">
        <w:tc>
          <w:tcPr>
            <w:tcW w:w="3686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</w:tc>
        <w:tc>
          <w:tcPr>
            <w:tcW w:w="5501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музыкальных способностей по возрастам.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110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3686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Анализ динамики соматического здоровья (относительно начального диагноза)</w:t>
            </w:r>
          </w:p>
        </w:tc>
        <w:tc>
          <w:tcPr>
            <w:tcW w:w="5501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заболеваемости. Справки о медицинском осмотре врачами- специалистами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 по технологии БОС- здоровье</w:t>
            </w:r>
          </w:p>
        </w:tc>
        <w:tc>
          <w:tcPr>
            <w:tcW w:w="1845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110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Таким образом, в коррекционно-педагогическом процессе органично переплетаются задачи изучения ребенка и оказания ему психолого-педагогической помощи.</w:t>
      </w:r>
    </w:p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Содержание коррекционной работы по музыкальному развитию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Объед</w:t>
      </w:r>
      <w:r w:rsidRPr="00D50A80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н</w:t>
      </w:r>
      <w:r w:rsidRPr="00D50A8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</w:t>
      </w:r>
      <w:r w:rsidRPr="00D50A80"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н</w:t>
      </w:r>
      <w:r w:rsidRPr="00D50A8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ие ко</w:t>
      </w:r>
      <w:r w:rsidRPr="00D50A80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р</w:t>
      </w:r>
      <w:r w:rsidRPr="00D50A8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рек</w:t>
      </w:r>
      <w:r w:rsidRPr="00D50A80"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ц</w:t>
      </w:r>
      <w:r w:rsidRPr="00D50A8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ионн</w:t>
      </w:r>
      <w:r w:rsidRPr="00D50A80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</w:t>
      </w:r>
      <w:r w:rsidRPr="00D50A8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го и музыкального п</w:t>
      </w:r>
      <w:r w:rsidRPr="00D50A80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р</w:t>
      </w:r>
      <w:r w:rsidRPr="00D50A8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</w:t>
      </w:r>
      <w:r w:rsidRPr="00D50A80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ц</w:t>
      </w:r>
      <w:r w:rsidRPr="00D50A8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</w:t>
      </w:r>
      <w:r w:rsidRPr="00D50A80"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сс</w:t>
      </w:r>
      <w:r w:rsidRPr="00D50A8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ов 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Pr="00D50A80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ом рабо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ы музыкального руководителя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 детьми с ОВЗ.</w:t>
      </w:r>
    </w:p>
    <w:p w:rsidR="007B5E76" w:rsidRPr="00D50A80" w:rsidRDefault="007B5E76" w:rsidP="007B5E76">
      <w:pPr>
        <w:tabs>
          <w:tab w:val="left" w:pos="2512"/>
          <w:tab w:val="left" w:pos="4420"/>
          <w:tab w:val="left" w:pos="5568"/>
          <w:tab w:val="left" w:pos="7274"/>
          <w:tab w:val="left" w:pos="78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Pr="00D50A80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п</w:t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ец</w:t>
      </w:r>
      <w:r w:rsidRPr="00D50A80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и</w:t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аль</w:t>
      </w:r>
      <w:r w:rsidRPr="00D50A80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а</w:t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я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кор</w:t>
      </w:r>
      <w:r w:rsidRPr="00D50A80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р</w:t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Pr="00D50A80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ц</w:t>
      </w:r>
      <w:r w:rsidRPr="00D50A80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онная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раб</w:t>
      </w:r>
      <w:r w:rsidRPr="00D50A80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 w:rsidRPr="00D50A80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т</w:t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аправл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реодол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е от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кл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ий в 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ком 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азв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ити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и детей, 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D50A80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о-д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ифф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D50A80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ер в 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авис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ти от 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D50A80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треб</w:t>
      </w:r>
      <w:r w:rsidRPr="00D50A80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остей в н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х реб</w:t>
      </w:r>
      <w:r w:rsidRPr="00D50A80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50A80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содержания </w:t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ко</w:t>
      </w:r>
      <w:r w:rsidRPr="00D50A80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р</w:t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рек</w:t>
      </w:r>
      <w:r w:rsidRPr="00D50A80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ц</w:t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ионн</w:t>
      </w:r>
      <w:r w:rsidRPr="00D50A80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Pr="00D50A80">
        <w:rPr>
          <w:rFonts w:ascii="Times New Roman" w:hAnsi="Times New Roman" w:cs="Times New Roman"/>
          <w:iCs/>
          <w:color w:val="000000"/>
          <w:sz w:val="24"/>
          <w:szCs w:val="24"/>
        </w:rPr>
        <w:t>-музыкального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является то, что оно реализуется: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>- в движениях под музыку;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- в упражнениях для развития певческого голосообразования;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- в упражнениях артикуляционной гимнастики;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>- в интонационно-игровых упражнениях;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- в пении </w:t>
      </w:r>
      <w:proofErr w:type="spellStart"/>
      <w:r w:rsidRPr="00D50A80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0A80">
        <w:rPr>
          <w:rFonts w:ascii="Times New Roman" w:hAnsi="Times New Roman" w:cs="Times New Roman"/>
          <w:color w:val="000000"/>
          <w:sz w:val="24"/>
          <w:szCs w:val="24"/>
        </w:rPr>
        <w:t>cappellа</w:t>
      </w:r>
      <w:proofErr w:type="spellEnd"/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 и под музыкальное сопровождение; 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- в элементарном </w:t>
      </w:r>
      <w:proofErr w:type="spellStart"/>
      <w:r w:rsidRPr="00D50A80">
        <w:rPr>
          <w:rFonts w:ascii="Times New Roman" w:hAnsi="Times New Roman" w:cs="Times New Roman"/>
          <w:color w:val="000000"/>
          <w:sz w:val="24"/>
          <w:szCs w:val="24"/>
        </w:rPr>
        <w:t>музицировании</w:t>
      </w:r>
      <w:proofErr w:type="spellEnd"/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, музыкально-ритмических упражнениях с предметами и без предметов;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в музыкальной деятельности в режимные моменты на: утренней гимнастике, в процессе музыкальных </w:t>
      </w:r>
      <w:proofErr w:type="spellStart"/>
      <w:r w:rsidRPr="00D50A80">
        <w:rPr>
          <w:rFonts w:ascii="Times New Roman" w:hAnsi="Times New Roman" w:cs="Times New Roman"/>
          <w:color w:val="000000"/>
          <w:sz w:val="24"/>
          <w:szCs w:val="24"/>
        </w:rPr>
        <w:t>физминуток</w:t>
      </w:r>
      <w:proofErr w:type="spellEnd"/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, в динамических паузах; в двигательных образных импровизациях под музыку; при рассказывании </w:t>
      </w:r>
      <w:proofErr w:type="spellStart"/>
      <w:r w:rsidRPr="00D50A80">
        <w:rPr>
          <w:rFonts w:ascii="Times New Roman" w:hAnsi="Times New Roman" w:cs="Times New Roman"/>
          <w:color w:val="000000"/>
          <w:sz w:val="24"/>
          <w:szCs w:val="24"/>
        </w:rPr>
        <w:t>потешек</w:t>
      </w:r>
      <w:proofErr w:type="spellEnd"/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, прибауток и сопровождении их игрой на музыкальных инструментах. 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Музыкальное развитие детей с ОВЗ осуществляется в та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ких формах работы, которые стимулируют их к самостоя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тельности, проявлению творческой индивидуальности, спо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собствуют принятию ответственности за выполненное за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дание. В музыкальном воспитании и обучении детей с ОВЗ знания, исполнительские умения и навыки не являются самоцелью. Они способствуют формированию предпочтений, интересов, потребностей, вкуса детей.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Одним из ведущих видов музыкальной деятель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ности являются музыкально-ритмические движения, которые сопровождаются подпеванием, «звучащими» жестами и дей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ствиями с использованием простейших ударных и шумовых инструментов.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Выполнение движений с простейшими «звучащими же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стами» подготавливают детей к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и выполне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нию сложных ритмических заданий.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Музыкальные занятия направ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лены на формирование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слухозрительного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слухомоторного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взаимодействия в процессе восприятия и воспроизведения ритмических структур.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Содержание этих занятий взаимос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вязано с обучением детей ритмическим движениям, соот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ветствующим характеру звучания музыки, с развитием слу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хового внимания и слуховой памяти на материале из двух ритмических сигналов и т.п.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Затем, в процессе коррекционно-развивающей работы, му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зыкальный руководитель ориентируется на особенности раз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вития слухового внимания и сосредоточенности детей, их музыкальный слух (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>, ритмический, динами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ческий, тембровый), что позволяет разнообразить репертуар в различных видах музыкальной деятельности (пении, тан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цах,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>, музыкально-дидактических и хоровод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ных играх).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В этом случае музыкальное развитие направлено на формирование у детей способности эмоционально, адекватно воспринимать разную музыку через активное слушание, ознакомление со средствами ее выразительности и анализ простейших форм и образов.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Слушание музыки, помимо развивающей, выполняет коррекционную функцию. При восприятии музыки развивается эмоциональность и проис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ходит коррекция всех психических процессов (внимания, памяти, восприятия, воображения).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Для включения детей в более активную продуктивную деятельность в процессе слушания рекомендуется исполь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зовать такие приемы, как цветовое, графическое и пласти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ческое моделирование, то есть визуализацию слуховых об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разов через различные виды рисования и движения под музыку. Цветовое моделирование дает возможность в цвете визуализировать свое эмоциональное состояние при прослу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шивании музыкального произведения, графическое позволя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ет фиксировать ритмические и динамические характеристи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ки произведения, пластическое — отображать в движении услышанный музыкальный образ.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В ходе коррекционно-музыкальной деятельности детям активно предлагаются различные музыкально-дидактические и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психокоррекицонные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игры на слу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ховое внимание, слуховую память, слуховое восприятие. Это игры предполагают слушание изолированных шумов (живой природы, бытовых, голосов животных), дифферен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циацию шумов, запоминание слуховых цепочек. На при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мерах классических произведений (например, «Детский аль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бом» П. И. Чайковского, «Детский альбом» Р. Шумана и др.) дети знакомятся с </w:t>
      </w:r>
      <w:r w:rsidRPr="00D50A80">
        <w:rPr>
          <w:rFonts w:ascii="Times New Roman" w:hAnsi="Times New Roman" w:cs="Times New Roman"/>
          <w:sz w:val="24"/>
          <w:szCs w:val="24"/>
        </w:rPr>
        <w:lastRenderedPageBreak/>
        <w:t>понятиями «жанр», «характер», «настро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ение», «темп», «ритм», «высота», «сила», «цвет», «форма». При восприятии цвета, движения, тембра звучащего инстру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мента у детей формируется целостный интегративный музы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кальный образ, который можно запоминать, анализировать, о котором можно рассказывать и сочинять истории.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Пение также имеет коррекционную направленность. При пении обогащаются переживания ребенка, активно формируются музыкальные представления, а затем и творческое воображение. Исполняя песни, дети глубже воспринимают музыку, активно выража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ют свои чувства. В процессе пения у детей развиваются му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зыкальные способности: музыкальный слух, память, чувство ритма. Пение способствует совершенствованию сенсорного восприятия, формированию рефлексии и дыхания, коррекции таких компонентов речи, как просодика, артикуляция, ре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чевое дыхание, темп и ритм речи, выразительность голоса.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Процесс освоения навыков пения с детьми с ОВЗ будет более эффективным, если на занятиях использовать такой прием, как «активное пение с руками». Дирижерский, ар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тикуляторный и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жест позволяет педагогу и детям по методу обратной связи контролировать себя на основе зрительных и кинестетических ощущений. Согла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сованность движений рук и пения ведет к максимальной мышечной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раскрепощенности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детей. При этом тело, руки, артикуляция и голос становятся единым «инструментом», требующим хорошей слаженности действий его отдельных частей. Для детей это особенно важно, поскольку их нервно-психическая нестабильность, дисбаланс про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цессов возбуждения и торможения, отсутствие контроля поведения и повышенная утомляемость при статической деятельности (традиционно во время пения в ДОУ дети сидят) отличают их от нормально развивающихся свер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стников. Для накопления слухового опыта, развития музы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кально-слуховых представлений используются вокальные упражнения творческого характера: вокализация имен, звукоподражания, музыкальная импровизация вопросов и ответов, сочинение несложных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>, завершение мело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дии. Пение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и песен сопровождается различными звучащими жестами.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Занятия ритмикой носят вы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раженную коррекционную направленность. У детей нужно формировать рефлексивное понимание собственных кинестетических ощущений с помощью упраж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нений на мышечное раскрепощение. При этом дети учатся элементам произвольной регуляции, переключению и управ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лению эмоциональной и мышечной активностью. Особое ме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сто на занятиях ритмикой отводится выполнению упражне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ний с предметами, направленных на развитие моторики.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В хороводных играх, которые позволяют выполнять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отобразительные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движения с речью под музыку, дети учатся импровизации. В этих играх у них воспитывается чувство коллективизма, они начинают контролировать свои эмоции и подчинять свои желания правилам поведения в игре.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В процессе дети учатся раз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личать их по тембру и осваивают навыки игры на новых инструментах. Развитию знако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мства с музыкальными инструментами творчества способствует использо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вание для оркестровки знакомых песен и пьес различных подручных средств: ложек, горшков, трещоток и др. За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нятия проводятся при активной музыкальной импровиза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ции взрослого, которому дети подыгрывают на музыкаль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ных инструментах.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При знакомстве с классическим музыкальным искусством у детей развивается кругозор, обогащается словарь, форми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руются представления о духовных ценностях. Совершен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ствование певческих, танцевальных навыков и умений по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зволяет использовать их в последующих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психокоррекцион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ных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занятиях по формированию адаптивного поведения. Музыкальный руководитель учит детей эмоционально, адекватно вос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принимать музыку, развивает их слуховое внимание и умение сосредоточиться.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Все виды музыкальной деятельности - восприятие, исполнительство и творчество - при обучении детей с ОВЗ также имеют свою специфику.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Так, при восприятии музыки у дошкольников формируется навык слухового сосредоточения, который стимулирует коррекционную работу по развитию фонематического восприятия, происходит не только обогащение музыкальными впечатлениями и образами, но и развивается способность к анализу слуховых эталонов, рефлексии собственных эмоций и состояний. 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Исполнительство и творчество реализуются в пении, в музыкально-ритмических движениях, в игре на музыкальных инструментах. В процессе исполнительства и творчества у детей развивается способность к элементарному </w:t>
      </w:r>
      <w:proofErr w:type="spellStart"/>
      <w:r w:rsidRPr="00D50A80">
        <w:rPr>
          <w:rFonts w:ascii="Times New Roman" w:hAnsi="Times New Roman" w:cs="Times New Roman"/>
          <w:color w:val="000000"/>
          <w:sz w:val="24"/>
          <w:szCs w:val="24"/>
        </w:rPr>
        <w:t>музицированию</w:t>
      </w:r>
      <w:proofErr w:type="spellEnd"/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, формируются умения и навыки владения собственным телом, мотивация к самосовершенствованию, желание принимать участие в публичных выступлениях.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Для детей с речевыми проблемами особо актуальны упражнения по развитию мелкой моторики: сжимание, разжимание, встряхивание и помахивание кистями с постепенным увеличением амплитуды движений в суставах и совершенствованием межанализаторного взаимодействия (зрительного, слухового и тактильного анализаторов). Эти упражнения целесообразно проводить в процессе </w:t>
      </w:r>
      <w:proofErr w:type="spellStart"/>
      <w:r w:rsidRPr="00D50A80">
        <w:rPr>
          <w:rFonts w:ascii="Times New Roman" w:hAnsi="Times New Roman" w:cs="Times New Roman"/>
          <w:color w:val="000000"/>
          <w:sz w:val="24"/>
          <w:szCs w:val="24"/>
        </w:rPr>
        <w:t>логоритмических</w:t>
      </w:r>
      <w:proofErr w:type="spellEnd"/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 и музыкально-ритмических заданий.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Одной из важных задач является формирование </w:t>
      </w:r>
      <w:proofErr w:type="spellStart"/>
      <w:r w:rsidRPr="00D50A80">
        <w:rPr>
          <w:rFonts w:ascii="Times New Roman" w:hAnsi="Times New Roman" w:cs="Times New Roman"/>
          <w:color w:val="000000"/>
          <w:sz w:val="24"/>
          <w:szCs w:val="24"/>
        </w:rPr>
        <w:t>слухозрительного</w:t>
      </w:r>
      <w:proofErr w:type="spellEnd"/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50A80">
        <w:rPr>
          <w:rFonts w:ascii="Times New Roman" w:hAnsi="Times New Roman" w:cs="Times New Roman"/>
          <w:color w:val="000000"/>
          <w:sz w:val="24"/>
          <w:szCs w:val="24"/>
        </w:rPr>
        <w:t>слухомоторного</w:t>
      </w:r>
      <w:proofErr w:type="spellEnd"/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взаимодействия в процессе восприятия музыки и воспроизведения ритмического музыкального рисунка. </w:t>
      </w:r>
    </w:p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5E76" w:rsidRPr="00D50A80" w:rsidRDefault="007B5E76" w:rsidP="007B5E76">
      <w:pPr>
        <w:tabs>
          <w:tab w:val="left" w:pos="72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Взаимодействие педагогов в реализации коррекционных мероприятий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 xml:space="preserve">Музыкальный руководитель </w:t>
      </w:r>
      <w:r w:rsidRPr="00D50A80">
        <w:rPr>
          <w:rFonts w:ascii="Times New Roman" w:hAnsi="Times New Roman" w:cs="Times New Roman"/>
          <w:sz w:val="24"/>
          <w:szCs w:val="24"/>
        </w:rPr>
        <w:t>обеспечивает развитие чувства ритма, темпа, мелодики речевых и неречевых звуков, развитие слухового восприятия и зрительного внимания, развитие силы голоса, планируют свои занятия в соответствии с рекомендациями, полученными от специалистов: учителя-логопеда, педагога-психолога и исходя из общего тематического планирования.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 xml:space="preserve">Учитель-логопед </w:t>
      </w:r>
      <w:r w:rsidRPr="00D50A80">
        <w:rPr>
          <w:rFonts w:ascii="Times New Roman" w:hAnsi="Times New Roman" w:cs="Times New Roman"/>
          <w:sz w:val="24"/>
          <w:szCs w:val="24"/>
        </w:rPr>
        <w:t>исследует все компоненты речевого развития, основное внимание уделяется выявлению уровня овладения языковыми средствами. Он проводит работу по коррекции речевых недостатков во время непосредственно образовательной деятельности, совместной деятельности педагога с ребенком, при проведении режимных моментов.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r w:rsidRPr="00D50A80">
        <w:rPr>
          <w:rFonts w:ascii="Times New Roman" w:hAnsi="Times New Roman" w:cs="Times New Roman"/>
          <w:sz w:val="24"/>
          <w:szCs w:val="24"/>
        </w:rPr>
        <w:t>обследует у ребенка состояние игровой, изобразительной, конструктивной, трудовой деятельности и состояние навыков самообслуживания с целью изучения уровня их развития. Воспитатель проводит с ребенком занятия, развивает мелкую моторику во время конструирования, рисования, лепки и аппликации, общую моторику - во время прогулок; закрепляет речевые навыки во время режимных моментах, при выполнении заданий учителя-логопеда во второй половине дня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 xml:space="preserve">Педагог-психолог </w:t>
      </w:r>
      <w:r w:rsidRPr="00D50A80">
        <w:rPr>
          <w:rFonts w:ascii="Times New Roman" w:hAnsi="Times New Roman" w:cs="Times New Roman"/>
          <w:sz w:val="24"/>
          <w:szCs w:val="24"/>
        </w:rPr>
        <w:t>включает следующие направления: коррекционно-развивающая работа с детьми с ОВЗ по развитию высших психических функций; работа с детьми, имеющих отклонения в поведении; коррекция агрессивности; профилактическая работа по развитию эмоций.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 xml:space="preserve">Медицинская сестра </w:t>
      </w:r>
      <w:r w:rsidRPr="00D50A80">
        <w:rPr>
          <w:rFonts w:ascii="Times New Roman" w:hAnsi="Times New Roman" w:cs="Times New Roman"/>
          <w:sz w:val="24"/>
          <w:szCs w:val="24"/>
        </w:rPr>
        <w:t xml:space="preserve">обеспечивает медицинское сопровождение развития ребенка с ОВЗ, а также разрабатывает комплекс оздоровительно-профилактических мероприятий.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lastRenderedPageBreak/>
        <w:t>Элементы музыкально-ритмических занятий все специалисты включа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ют в коррекционно-развивающую работу с детьми.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Взаимо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действие музыкаль</w:t>
      </w:r>
      <w:r w:rsidRPr="00D50A80">
        <w:rPr>
          <w:rFonts w:ascii="Times New Roman" w:hAnsi="Times New Roman" w:cs="Times New Roman"/>
          <w:sz w:val="24"/>
          <w:szCs w:val="24"/>
        </w:rPr>
        <w:softHyphen/>
        <w:t>ного руководителя, учителя-логопеда, психолога и воспитателей имеет большое значение для развития восприятия детьми звуков различной громко</w:t>
      </w:r>
      <w:r w:rsidRPr="00D50A80">
        <w:rPr>
          <w:rFonts w:ascii="Times New Roman" w:hAnsi="Times New Roman" w:cs="Times New Roman"/>
          <w:sz w:val="24"/>
          <w:szCs w:val="24"/>
        </w:rPr>
        <w:softHyphen/>
        <w:t xml:space="preserve">сти, высоты, для совершенствования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общеречевых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умений и навыков (дыхательных, голосовых, артикуляторных).</w:t>
      </w:r>
    </w:p>
    <w:bookmarkEnd w:id="19"/>
    <w:p w:rsidR="007B5E76" w:rsidRPr="00D50A80" w:rsidRDefault="007B5E76" w:rsidP="007B5E76">
      <w:pPr>
        <w:pStyle w:val="23"/>
        <w:shd w:val="clear" w:color="auto" w:fill="auto"/>
        <w:tabs>
          <w:tab w:val="left" w:pos="1142"/>
        </w:tabs>
        <w:spacing w:before="0" w:after="0" w:line="240" w:lineRule="auto"/>
        <w:rPr>
          <w:b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142"/>
        </w:tabs>
        <w:spacing w:before="0" w:after="0" w:line="240" w:lineRule="auto"/>
        <w:jc w:val="center"/>
        <w:rPr>
          <w:b/>
          <w:sz w:val="24"/>
          <w:szCs w:val="24"/>
        </w:rPr>
      </w:pPr>
      <w:r w:rsidRPr="00D50A80">
        <w:rPr>
          <w:b/>
          <w:sz w:val="24"/>
          <w:szCs w:val="24"/>
        </w:rPr>
        <w:t>3.8.Рабочая программа воспитания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4"/>
        </w:tabs>
        <w:spacing w:before="0" w:after="0" w:line="240" w:lineRule="auto"/>
        <w:jc w:val="center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4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3.8.1. Пояснительная записка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4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3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</w:t>
      </w:r>
      <w:proofErr w:type="spellStart"/>
      <w:r w:rsidRPr="00D50A80">
        <w:rPr>
          <w:sz w:val="24"/>
          <w:szCs w:val="24"/>
        </w:rPr>
        <w:t>социокультурных</w:t>
      </w:r>
      <w:proofErr w:type="spellEnd"/>
      <w:r w:rsidRPr="00D50A80">
        <w:rPr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42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7B5E76" w:rsidRPr="00D50A80" w:rsidRDefault="007B5E76" w:rsidP="007B5E76">
      <w:pPr>
        <w:pStyle w:val="23"/>
        <w:numPr>
          <w:ilvl w:val="0"/>
          <w:numId w:val="27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:rsidR="007B5E76" w:rsidRPr="00D50A80" w:rsidRDefault="007B5E76" w:rsidP="007B5E76">
      <w:pPr>
        <w:pStyle w:val="23"/>
        <w:numPr>
          <w:ilvl w:val="0"/>
          <w:numId w:val="27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Ценности милосердие, жизнь, добро лежат в основе духовно-нравственного направления воспитания</w:t>
      </w:r>
    </w:p>
    <w:p w:rsidR="007B5E76" w:rsidRPr="00D50A80" w:rsidRDefault="007B5E76" w:rsidP="007B5E76">
      <w:pPr>
        <w:pStyle w:val="23"/>
        <w:numPr>
          <w:ilvl w:val="0"/>
          <w:numId w:val="27"/>
        </w:numPr>
        <w:shd w:val="clear" w:color="auto" w:fill="auto"/>
        <w:tabs>
          <w:tab w:val="left" w:pos="1023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Ценности человек, семья, дружба, сотрудничество лежат в основе социального направления воспитания.</w:t>
      </w:r>
    </w:p>
    <w:p w:rsidR="007B5E76" w:rsidRPr="00D50A80" w:rsidRDefault="007B5E76" w:rsidP="007B5E76">
      <w:pPr>
        <w:pStyle w:val="23"/>
        <w:numPr>
          <w:ilvl w:val="0"/>
          <w:numId w:val="27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Ценность познание лежит в основе познавательного направления воспитания.</w:t>
      </w:r>
    </w:p>
    <w:p w:rsidR="007B5E76" w:rsidRPr="00D50A80" w:rsidRDefault="007B5E76" w:rsidP="007B5E76">
      <w:pPr>
        <w:pStyle w:val="23"/>
        <w:numPr>
          <w:ilvl w:val="0"/>
          <w:numId w:val="27"/>
        </w:numPr>
        <w:shd w:val="clear" w:color="auto" w:fill="auto"/>
        <w:tabs>
          <w:tab w:val="left" w:pos="1167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lastRenderedPageBreak/>
        <w:t>Ценности жизнь и здоровье лежат в основе физического и оздоровительного направления воспитания.</w:t>
      </w:r>
    </w:p>
    <w:p w:rsidR="007B5E76" w:rsidRPr="00D50A80" w:rsidRDefault="007B5E76" w:rsidP="007B5E76">
      <w:pPr>
        <w:pStyle w:val="23"/>
        <w:numPr>
          <w:ilvl w:val="0"/>
          <w:numId w:val="27"/>
        </w:numPr>
        <w:shd w:val="clear" w:color="auto" w:fill="auto"/>
        <w:tabs>
          <w:tab w:val="left" w:pos="114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Ценность труд лежит в основе трудового направления воспитания.</w:t>
      </w:r>
    </w:p>
    <w:p w:rsidR="007B5E76" w:rsidRPr="00D50A80" w:rsidRDefault="007B5E76" w:rsidP="007B5E76">
      <w:pPr>
        <w:pStyle w:val="23"/>
        <w:numPr>
          <w:ilvl w:val="0"/>
          <w:numId w:val="27"/>
        </w:numPr>
        <w:shd w:val="clear" w:color="auto" w:fill="auto"/>
        <w:tabs>
          <w:tab w:val="left" w:pos="1167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67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Целевые ориентиры воспитания следует рассматривать как возрастные характеристики возможных достижений ребёнка, которые </w:t>
      </w:r>
      <w:proofErr w:type="spellStart"/>
      <w:r w:rsidRPr="00D50A80">
        <w:rPr>
          <w:sz w:val="24"/>
          <w:szCs w:val="24"/>
        </w:rPr>
        <w:t>коррелируют</w:t>
      </w:r>
      <w:proofErr w:type="spellEnd"/>
      <w:r w:rsidRPr="00D50A80">
        <w:rPr>
          <w:sz w:val="24"/>
          <w:szCs w:val="24"/>
        </w:rPr>
        <w:t xml:space="preserve"> с портретом выпускника ДОО и с традиционными ценностями российского общества.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77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С учётом особенностей </w:t>
      </w:r>
      <w:proofErr w:type="spellStart"/>
      <w:r w:rsidRPr="00D50A80">
        <w:rPr>
          <w:sz w:val="24"/>
          <w:szCs w:val="24"/>
        </w:rPr>
        <w:t>социокультурной</w:t>
      </w:r>
      <w:proofErr w:type="spellEnd"/>
      <w:r w:rsidRPr="00D50A80">
        <w:rPr>
          <w:sz w:val="24"/>
          <w:szCs w:val="24"/>
        </w:rPr>
        <w:t xml:space="preserve">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28"/>
        </w:tabs>
        <w:spacing w:before="0" w:after="0" w:line="276" w:lineRule="auto"/>
        <w:ind w:left="720" w:right="20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3.8.2.Целевой раздел Программы воспитания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left="2240"/>
        <w:rPr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7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3.8.2.1. Цель и задачи воспитания посредством музыкального искусства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782"/>
        </w:tabs>
        <w:spacing w:before="0" w:after="0" w:line="240" w:lineRule="auto"/>
        <w:jc w:val="both"/>
        <w:rPr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782"/>
        </w:tabs>
        <w:spacing w:before="0" w:after="0" w:line="240" w:lineRule="auto"/>
        <w:ind w:firstLine="680"/>
        <w:jc w:val="both"/>
        <w:rPr>
          <w:color w:val="333333"/>
          <w:sz w:val="24"/>
          <w:szCs w:val="24"/>
          <w:shd w:val="clear" w:color="auto" w:fill="FFFFFF"/>
        </w:rPr>
      </w:pPr>
      <w:r w:rsidRPr="00D50A80">
        <w:rPr>
          <w:color w:val="333333"/>
          <w:sz w:val="24"/>
          <w:szCs w:val="24"/>
          <w:shd w:val="clear" w:color="auto" w:fill="FFFFFF"/>
        </w:rPr>
        <w:t xml:space="preserve">Одна из важнейших функций музыкального искусства - воспитательная. Музыка способствует формированию духовного мира ребенка, его мыслей и чувств, его представлений об окружающей действительности. </w:t>
      </w:r>
    </w:p>
    <w:p w:rsidR="007B5E76" w:rsidRPr="00D50A80" w:rsidRDefault="007B5E76" w:rsidP="007B5E76">
      <w:pPr>
        <w:pStyle w:val="ac"/>
        <w:shd w:val="clear" w:color="auto" w:fill="FFFFFF"/>
        <w:ind w:firstLine="709"/>
        <w:jc w:val="both"/>
      </w:pPr>
      <w:r w:rsidRPr="00D50A80">
        <w:t xml:space="preserve">Воспитательные возможности музыкальных произведений огромны. Посредством музыкального восприятия дети знакомятся с окружающим миром во всем его многообразии – через образы, звуки, движения, пение, игру на инструментах. У ребенка совершенствуются эстетические чувства. Развиваются личностные качества (инициатива, самостоятельность), а также психические процессы (восприятие, внимание, память, мышление, воображение).  </w:t>
      </w:r>
    </w:p>
    <w:p w:rsidR="007B5E76" w:rsidRPr="00D50A80" w:rsidRDefault="007B5E76" w:rsidP="007B5E76">
      <w:pPr>
        <w:pStyle w:val="ac"/>
        <w:shd w:val="clear" w:color="auto" w:fill="FFFFFF"/>
        <w:ind w:firstLine="709"/>
        <w:jc w:val="both"/>
      </w:pPr>
    </w:p>
    <w:p w:rsidR="007B5E76" w:rsidRPr="00D50A80" w:rsidRDefault="007B5E76" w:rsidP="007B5E76">
      <w:pPr>
        <w:pStyle w:val="ac"/>
        <w:shd w:val="clear" w:color="auto" w:fill="FFFFFF"/>
        <w:ind w:firstLine="709"/>
        <w:jc w:val="center"/>
        <w:rPr>
          <w:b/>
          <w:bCs/>
        </w:rPr>
      </w:pPr>
      <w:r w:rsidRPr="00D50A80">
        <w:rPr>
          <w:b/>
          <w:bCs/>
        </w:rPr>
        <w:t>Цель и задачи воспитания</w:t>
      </w:r>
    </w:p>
    <w:p w:rsidR="007B5E76" w:rsidRPr="00D50A80" w:rsidRDefault="007B5E76" w:rsidP="007B5E76">
      <w:pPr>
        <w:pStyle w:val="ac"/>
        <w:shd w:val="clear" w:color="auto" w:fill="FFFFFF"/>
        <w:ind w:firstLine="709"/>
        <w:jc w:val="both"/>
      </w:pPr>
    </w:p>
    <w:tbl>
      <w:tblPr>
        <w:tblStyle w:val="af7"/>
        <w:tblW w:w="0" w:type="auto"/>
        <w:tblLook w:val="04A0"/>
      </w:tblPr>
      <w:tblGrid>
        <w:gridCol w:w="2263"/>
        <w:gridCol w:w="12014"/>
      </w:tblGrid>
      <w:tr w:rsidR="007B5E76" w:rsidRPr="00D50A80" w:rsidTr="00573E7E">
        <w:tc>
          <w:tcPr>
            <w:tcW w:w="2263" w:type="dxa"/>
          </w:tcPr>
          <w:p w:rsidR="007B5E76" w:rsidRPr="00D50A80" w:rsidRDefault="007B5E76" w:rsidP="00573E7E">
            <w:pPr>
              <w:pStyle w:val="ac"/>
              <w:jc w:val="center"/>
              <w:rPr>
                <w:b/>
                <w:bCs/>
              </w:rPr>
            </w:pPr>
            <w:r w:rsidRPr="00D50A80">
              <w:rPr>
                <w:b/>
                <w:bCs/>
              </w:rPr>
              <w:t>Цель</w:t>
            </w:r>
          </w:p>
        </w:tc>
        <w:tc>
          <w:tcPr>
            <w:tcW w:w="1201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Развитие личностных качеств ребёнка в процессе музыкальной деятельности, основанной на традиционных ценностях российского общества.</w:t>
            </w:r>
          </w:p>
          <w:p w:rsidR="007B5E76" w:rsidRPr="00D50A80" w:rsidRDefault="007B5E76" w:rsidP="00573E7E">
            <w:pPr>
              <w:pStyle w:val="ac"/>
              <w:jc w:val="both"/>
            </w:pPr>
          </w:p>
        </w:tc>
      </w:tr>
      <w:tr w:rsidR="007B5E76" w:rsidRPr="00D50A80" w:rsidTr="00573E7E">
        <w:tc>
          <w:tcPr>
            <w:tcW w:w="2263" w:type="dxa"/>
          </w:tcPr>
          <w:p w:rsidR="007B5E76" w:rsidRPr="00D50A80" w:rsidRDefault="007B5E76" w:rsidP="00573E7E">
            <w:pPr>
              <w:pStyle w:val="ac"/>
              <w:jc w:val="center"/>
              <w:rPr>
                <w:b/>
                <w:bCs/>
              </w:rPr>
            </w:pPr>
            <w:r w:rsidRPr="00D50A80">
              <w:rPr>
                <w:b/>
                <w:bCs/>
              </w:rPr>
              <w:t>Задачи</w:t>
            </w:r>
          </w:p>
        </w:tc>
        <w:tc>
          <w:tcPr>
            <w:tcW w:w="1201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1. Создать условия для развития и реализации личностного потенциала ребёнка, его готовности к творческому самовыражению и саморазвитию, самовоспитанию.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2. Формировать первоначальные представления о традиционных ценностях российского народа посредством различных видов музыкальной деятельности.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rStyle w:val="ae"/>
                <w:b w:val="0"/>
                <w:bCs/>
                <w:sz w:val="24"/>
                <w:szCs w:val="24"/>
              </w:rPr>
            </w:pPr>
            <w:r w:rsidRPr="00D50A80">
              <w:rPr>
                <w:rStyle w:val="ae"/>
                <w:bCs/>
                <w:sz w:val="24"/>
                <w:szCs w:val="24"/>
              </w:rPr>
              <w:t>3. Приобщать к истории и культуре своей Родины, своего народа и родного края на основе музыкального искусства.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4. Содействовать развитию личности, основанному на принятых в обществе нормах и правилах, представлениях о </w:t>
            </w:r>
            <w:r w:rsidRPr="00D50A80">
              <w:rPr>
                <w:sz w:val="24"/>
                <w:szCs w:val="24"/>
              </w:rPr>
              <w:lastRenderedPageBreak/>
              <w:t>добре и зле.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5.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 w:rsidRPr="00D50A80">
              <w:rPr>
                <w:rStyle w:val="ae"/>
                <w:bCs/>
                <w:sz w:val="24"/>
                <w:szCs w:val="24"/>
              </w:rPr>
              <w:t xml:space="preserve">6. Организовать конструктивное взаимодействие музыкального руководителя с коллегами, родителями и социумом </w:t>
            </w:r>
            <w:r w:rsidRPr="00D50A80">
              <w:rPr>
                <w:sz w:val="24"/>
                <w:szCs w:val="24"/>
              </w:rPr>
              <w:t>по воспитанию ребенка дошкольного возраста.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7. Обогатить воспитательный потенциал ДОО посредством разнообразия форм дополнительного музыкального образования: кружков, творческих студий, «Музыкальной гостиной», «Театральной гостиной».</w:t>
            </w: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570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7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3.8.2.2.Направления воспитания в музыкальной деятельности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70"/>
        </w:tabs>
        <w:spacing w:before="0" w:after="0" w:line="240" w:lineRule="auto"/>
        <w:rPr>
          <w:b/>
          <w:bCs/>
          <w:sz w:val="24"/>
          <w:szCs w:val="24"/>
        </w:rPr>
      </w:pPr>
    </w:p>
    <w:tbl>
      <w:tblPr>
        <w:tblStyle w:val="af7"/>
        <w:tblW w:w="0" w:type="auto"/>
        <w:tblLayout w:type="fixed"/>
        <w:tblLook w:val="04A0"/>
      </w:tblPr>
      <w:tblGrid>
        <w:gridCol w:w="2122"/>
        <w:gridCol w:w="2693"/>
        <w:gridCol w:w="3827"/>
        <w:gridCol w:w="5635"/>
      </w:tblGrid>
      <w:tr w:rsidR="007B5E76" w:rsidRPr="00D50A80" w:rsidTr="00573E7E">
        <w:tc>
          <w:tcPr>
            <w:tcW w:w="21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269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563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B5E76" w:rsidRPr="00D50A80" w:rsidTr="00573E7E">
        <w:tc>
          <w:tcPr>
            <w:tcW w:w="21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269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Работа по патриотическому воспитанию предполагает: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-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-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-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Духовно-</w:t>
            </w:r>
            <w:r w:rsidRPr="00D50A80">
              <w:rPr>
                <w:sz w:val="24"/>
                <w:szCs w:val="24"/>
              </w:rPr>
              <w:lastRenderedPageBreak/>
              <w:t>нравственное направление</w:t>
            </w:r>
          </w:p>
        </w:tc>
        <w:tc>
          <w:tcPr>
            <w:tcW w:w="269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81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 xml:space="preserve">Формирование </w:t>
            </w:r>
            <w:r w:rsidRPr="00D50A80">
              <w:rPr>
                <w:sz w:val="24"/>
                <w:szCs w:val="24"/>
              </w:rPr>
              <w:lastRenderedPageBreak/>
              <w:t>способности к духовному развитию, нравственному самосовершенствованию, индивидуально-ответственному поведению.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 xml:space="preserve">Жизнь, милосердие, добро лежат в </w:t>
            </w:r>
            <w:r w:rsidRPr="00D50A80">
              <w:rPr>
                <w:sz w:val="24"/>
                <w:szCs w:val="24"/>
              </w:rPr>
              <w:lastRenderedPageBreak/>
              <w:t>основе духовно</w:t>
            </w:r>
            <w:r w:rsidRPr="00D50A80">
              <w:rPr>
                <w:sz w:val="24"/>
                <w:szCs w:val="24"/>
              </w:rPr>
              <w:softHyphen/>
              <w:t>-нравственного направления воспитания.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 xml:space="preserve">Духовно-нравственное воспитание направлено на </w:t>
            </w:r>
            <w:r w:rsidRPr="00D50A80">
              <w:rPr>
                <w:sz w:val="24"/>
                <w:szCs w:val="24"/>
              </w:rPr>
              <w:lastRenderedPageBreak/>
              <w:t>развитие ценностно</w:t>
            </w:r>
            <w:r w:rsidRPr="00D50A80">
              <w:rPr>
                <w:sz w:val="24"/>
                <w:szCs w:val="24"/>
              </w:rPr>
              <w:softHyphen/>
              <w:t xml:space="preserve">-смысловой сферы дошкольников на основе творческого взаимодействия в детско-взрослой общности, содержанием которого является освоение </w:t>
            </w:r>
            <w:proofErr w:type="spellStart"/>
            <w:r w:rsidRPr="00D50A80">
              <w:rPr>
                <w:sz w:val="24"/>
                <w:szCs w:val="24"/>
              </w:rPr>
              <w:t>социокультурного</w:t>
            </w:r>
            <w:proofErr w:type="spellEnd"/>
            <w:r w:rsidRPr="00D50A80">
              <w:rPr>
                <w:sz w:val="24"/>
                <w:szCs w:val="24"/>
              </w:rPr>
              <w:t xml:space="preserve"> опыта в его культурно-историческом и личностном аспектах.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>Социальное направление</w:t>
            </w:r>
          </w:p>
        </w:tc>
        <w:tc>
          <w:tcPr>
            <w:tcW w:w="269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Семья, дружба, человек и сотрудничество лежат в основе социального направления воспитания.</w:t>
            </w:r>
          </w:p>
        </w:tc>
        <w:tc>
          <w:tcPr>
            <w:tcW w:w="563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Познавательное направление</w:t>
            </w:r>
          </w:p>
        </w:tc>
        <w:tc>
          <w:tcPr>
            <w:tcW w:w="269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Формирование ценности познания.</w:t>
            </w:r>
          </w:p>
        </w:tc>
        <w:tc>
          <w:tcPr>
            <w:tcW w:w="382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Познание лежит в основе познавательного направления воспитания.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Воспитание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 xml:space="preserve">Значимым является воспитание у ребёнка стремления к истине, становление целостной </w:t>
            </w:r>
            <w:r w:rsidRPr="00D50A80">
              <w:rPr>
                <w:sz w:val="24"/>
                <w:szCs w:val="24"/>
              </w:rPr>
              <w:lastRenderedPageBreak/>
              <w:t>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>Физическое и оздоровительное направление</w:t>
            </w:r>
          </w:p>
        </w:tc>
        <w:tc>
          <w:tcPr>
            <w:tcW w:w="269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Формирование ценностного отношения детей к здоровому образу жизни.</w:t>
            </w:r>
          </w:p>
        </w:tc>
        <w:tc>
          <w:tcPr>
            <w:tcW w:w="382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1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Жизнь и здоровье лежит в основе физического и оздоровительного направления воспитания.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Эстетическое направление</w:t>
            </w:r>
          </w:p>
        </w:tc>
        <w:tc>
          <w:tcPr>
            <w:tcW w:w="2693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82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Культура, красота, лежат в основе эстетического направления воспитания.</w:t>
            </w:r>
          </w:p>
        </w:tc>
        <w:tc>
          <w:tcPr>
            <w:tcW w:w="563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782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782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7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3.8.2.3.Целевые ориентиры воспитания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Деятельность музыкального руководителя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18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 xml:space="preserve"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</w:t>
      </w:r>
      <w:r w:rsidRPr="00D50A80">
        <w:rPr>
          <w:rStyle w:val="11"/>
          <w:rFonts w:eastAsia="Century Schoolbook"/>
          <w:sz w:val="24"/>
          <w:szCs w:val="24"/>
        </w:rPr>
        <w:lastRenderedPageBreak/>
        <w:t>диагностики (мониторинга), и не являются основанием для их формального сравнения с реальными достижениями детей.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1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01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888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Целевые ориентиры воспитания детей раннего возраста (к трем годам)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888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tbl>
      <w:tblPr>
        <w:tblStyle w:val="af7"/>
        <w:tblW w:w="14312" w:type="dxa"/>
        <w:tblLook w:val="04A0"/>
      </w:tblPr>
      <w:tblGrid>
        <w:gridCol w:w="1990"/>
        <w:gridCol w:w="3542"/>
        <w:gridCol w:w="8780"/>
      </w:tblGrid>
      <w:tr w:rsidR="007B5E76" w:rsidRPr="00D50A80" w:rsidTr="00573E7E">
        <w:trPr>
          <w:tblHeader/>
        </w:trPr>
        <w:tc>
          <w:tcPr>
            <w:tcW w:w="1990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Направление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3542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8780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7B5E76" w:rsidRPr="00D50A80" w:rsidTr="00573E7E">
        <w:tc>
          <w:tcPr>
            <w:tcW w:w="19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354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Родина, природа</w:t>
            </w:r>
          </w:p>
        </w:tc>
        <w:tc>
          <w:tcPr>
            <w:tcW w:w="878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7B5E76" w:rsidRPr="00D50A80" w:rsidTr="00573E7E">
        <w:tc>
          <w:tcPr>
            <w:tcW w:w="19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Духовно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softHyphen/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Нравственное направление</w:t>
            </w:r>
          </w:p>
        </w:tc>
        <w:tc>
          <w:tcPr>
            <w:tcW w:w="354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Жизнь,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милосердие, добро</w:t>
            </w:r>
          </w:p>
        </w:tc>
        <w:tc>
          <w:tcPr>
            <w:tcW w:w="878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Способный понять и принять, что такое «хорошо» и «плохо».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Проявляющий сочувствие, доброту.</w:t>
            </w:r>
          </w:p>
        </w:tc>
      </w:tr>
      <w:tr w:rsidR="007B5E76" w:rsidRPr="00D50A80" w:rsidTr="00573E7E">
        <w:tc>
          <w:tcPr>
            <w:tcW w:w="19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 направление</w:t>
            </w:r>
          </w:p>
        </w:tc>
        <w:tc>
          <w:tcPr>
            <w:tcW w:w="354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Человек, семья,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дружба,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сотрудничество</w:t>
            </w:r>
          </w:p>
        </w:tc>
        <w:tc>
          <w:tcPr>
            <w:tcW w:w="878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7B5E76" w:rsidRPr="00D50A80" w:rsidTr="00573E7E">
        <w:tc>
          <w:tcPr>
            <w:tcW w:w="19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Познавательное направление</w:t>
            </w:r>
          </w:p>
        </w:tc>
        <w:tc>
          <w:tcPr>
            <w:tcW w:w="354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Познание</w:t>
            </w:r>
          </w:p>
        </w:tc>
        <w:tc>
          <w:tcPr>
            <w:tcW w:w="878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7B5E76" w:rsidRPr="00D50A80" w:rsidTr="00573E7E">
        <w:tc>
          <w:tcPr>
            <w:tcW w:w="19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354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Здоровье, жизнь</w:t>
            </w:r>
          </w:p>
        </w:tc>
        <w:tc>
          <w:tcPr>
            <w:tcW w:w="878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7B5E76" w:rsidRPr="00D50A80" w:rsidTr="00573E7E">
        <w:tc>
          <w:tcPr>
            <w:tcW w:w="19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Эстетическое направление</w:t>
            </w:r>
          </w:p>
        </w:tc>
        <w:tc>
          <w:tcPr>
            <w:tcW w:w="354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Культура и красота</w:t>
            </w:r>
          </w:p>
        </w:tc>
        <w:tc>
          <w:tcPr>
            <w:tcW w:w="878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Целевые ориентиры воспитания детей на этапе завершения освоения программы</w:t>
      </w:r>
    </w:p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14312" w:type="dxa"/>
        <w:tblLook w:val="04A0"/>
      </w:tblPr>
      <w:tblGrid>
        <w:gridCol w:w="2240"/>
        <w:gridCol w:w="3284"/>
        <w:gridCol w:w="8788"/>
      </w:tblGrid>
      <w:tr w:rsidR="007B5E76" w:rsidRPr="00D50A80" w:rsidTr="00573E7E">
        <w:trPr>
          <w:tblHeader/>
        </w:trPr>
        <w:tc>
          <w:tcPr>
            <w:tcW w:w="2240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Направление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3284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8788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7B5E76" w:rsidRPr="00D50A80" w:rsidTr="00573E7E">
        <w:tc>
          <w:tcPr>
            <w:tcW w:w="224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328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Родина, природа</w:t>
            </w:r>
          </w:p>
        </w:tc>
        <w:tc>
          <w:tcPr>
            <w:tcW w:w="8788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7B5E76" w:rsidRPr="00D50A80" w:rsidTr="00573E7E">
        <w:tc>
          <w:tcPr>
            <w:tcW w:w="224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Духовно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softHyphen/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Нравственное направление</w:t>
            </w:r>
          </w:p>
        </w:tc>
        <w:tc>
          <w:tcPr>
            <w:tcW w:w="328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Жизнь,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милосердие, добро</w:t>
            </w:r>
          </w:p>
        </w:tc>
        <w:tc>
          <w:tcPr>
            <w:tcW w:w="8788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Способный не оставаться равнодушным к чужому горю, проявлять заботу.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7B5E76" w:rsidRPr="00D50A80" w:rsidTr="00573E7E">
        <w:tc>
          <w:tcPr>
            <w:tcW w:w="224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 направление</w:t>
            </w:r>
          </w:p>
        </w:tc>
        <w:tc>
          <w:tcPr>
            <w:tcW w:w="328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Человек, семья,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дружба,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сотрудничество</w:t>
            </w:r>
          </w:p>
        </w:tc>
        <w:tc>
          <w:tcPr>
            <w:tcW w:w="8788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7B5E76" w:rsidRPr="00D50A80" w:rsidTr="00573E7E">
        <w:tc>
          <w:tcPr>
            <w:tcW w:w="224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Познавательное направление</w:t>
            </w:r>
          </w:p>
        </w:tc>
        <w:tc>
          <w:tcPr>
            <w:tcW w:w="328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Познание</w:t>
            </w:r>
          </w:p>
        </w:tc>
        <w:tc>
          <w:tcPr>
            <w:tcW w:w="8788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7B5E76" w:rsidRPr="00D50A80" w:rsidTr="00573E7E">
        <w:tc>
          <w:tcPr>
            <w:tcW w:w="224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328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Здоровье, жизнь</w:t>
            </w:r>
          </w:p>
        </w:tc>
        <w:tc>
          <w:tcPr>
            <w:tcW w:w="8788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Демонстрирующий потребность в двигательной деятельности.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Имеющий представление о некоторых видах спорта и активного отдыха.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24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Эстетическое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328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Культура и красота</w:t>
            </w:r>
          </w:p>
        </w:tc>
        <w:tc>
          <w:tcPr>
            <w:tcW w:w="8788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Способный воспринимать и чувствовать прекрасное в быту, природе, поступках,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искусстве.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Стремящийся к отображению прекрасного в музыкальных видах деятельности.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364"/>
        </w:tabs>
        <w:spacing w:before="0" w:after="0" w:line="240" w:lineRule="auto"/>
        <w:ind w:left="1700"/>
        <w:rPr>
          <w:rStyle w:val="11"/>
          <w:rFonts w:eastAsia="Century Schoolbook"/>
          <w:b/>
          <w:bCs/>
          <w:i/>
          <w:iCs/>
          <w:sz w:val="24"/>
          <w:szCs w:val="24"/>
        </w:rPr>
      </w:pPr>
      <w:bookmarkStart w:id="20" w:name="_Hlk134209549"/>
      <w:bookmarkStart w:id="21" w:name="_Hlk137852033"/>
    </w:p>
    <w:p w:rsidR="007B5E76" w:rsidRPr="00D50A80" w:rsidRDefault="007B5E76" w:rsidP="007B5E76">
      <w:pPr>
        <w:pStyle w:val="23"/>
        <w:numPr>
          <w:ilvl w:val="2"/>
          <w:numId w:val="53"/>
        </w:numPr>
        <w:shd w:val="clear" w:color="auto" w:fill="auto"/>
        <w:tabs>
          <w:tab w:val="left" w:pos="1364"/>
        </w:tabs>
        <w:spacing w:before="0" w:after="0" w:line="240" w:lineRule="auto"/>
        <w:ind w:left="0"/>
        <w:jc w:val="center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Содержательный раздел Программы воспитания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64"/>
        </w:tabs>
        <w:spacing w:before="0" w:after="0" w:line="240" w:lineRule="auto"/>
        <w:jc w:val="center"/>
        <w:rPr>
          <w:b/>
          <w:bCs/>
          <w:sz w:val="24"/>
          <w:szCs w:val="24"/>
          <w:highlight w:val="red"/>
        </w:rPr>
      </w:pPr>
    </w:p>
    <w:p w:rsidR="007B5E76" w:rsidRPr="00D50A80" w:rsidRDefault="007B5E76" w:rsidP="007B5E76">
      <w:pPr>
        <w:pStyle w:val="23"/>
        <w:numPr>
          <w:ilvl w:val="3"/>
          <w:numId w:val="53"/>
        </w:numPr>
        <w:shd w:val="clear" w:color="auto" w:fill="auto"/>
        <w:tabs>
          <w:tab w:val="left" w:pos="1575"/>
        </w:tabs>
        <w:spacing w:before="0" w:after="0" w:line="240" w:lineRule="auto"/>
        <w:ind w:left="0"/>
        <w:jc w:val="center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Уклад образовательной организации</w:t>
      </w:r>
      <w:bookmarkEnd w:id="20"/>
    </w:p>
    <w:bookmarkEnd w:id="21"/>
    <w:p w:rsidR="007B5E76" w:rsidRPr="00D50A80" w:rsidRDefault="007B5E76" w:rsidP="007B5E76">
      <w:pPr>
        <w:pStyle w:val="23"/>
        <w:shd w:val="clear" w:color="auto" w:fill="auto"/>
        <w:tabs>
          <w:tab w:val="left" w:pos="1575"/>
        </w:tabs>
        <w:spacing w:before="0" w:after="0" w:line="240" w:lineRule="auto"/>
        <w:ind w:firstLine="680"/>
        <w:jc w:val="both"/>
        <w:rPr>
          <w:b/>
          <w:bCs/>
          <w:sz w:val="24"/>
          <w:szCs w:val="24"/>
        </w:rPr>
      </w:pPr>
    </w:p>
    <w:p w:rsidR="007B5E76" w:rsidRPr="00D50A80" w:rsidRDefault="007B5E76" w:rsidP="007B5E76">
      <w:pPr>
        <w:shd w:val="clear" w:color="auto" w:fill="FFFFFF"/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>Уклад в ДОО основывается на</w:t>
      </w:r>
      <w:r w:rsidRPr="00D50A80">
        <w:rPr>
          <w:rStyle w:val="c2"/>
          <w:rFonts w:ascii="Times New Roman" w:hAnsi="Times New Roman" w:cs="Times New Roman"/>
          <w:sz w:val="24"/>
          <w:szCs w:val="24"/>
        </w:rPr>
        <w:t xml:space="preserve"> общепедагогических принципах, изложенных в ФГОС дошкольного образования (Раздел </w:t>
      </w:r>
      <w:r w:rsidRPr="00D50A80">
        <w:rPr>
          <w:rStyle w:val="c2"/>
          <w:rFonts w:ascii="Times New Roman" w:hAnsi="Times New Roman" w:cs="Times New Roman"/>
          <w:sz w:val="24"/>
          <w:szCs w:val="24"/>
          <w:lang w:val="en-US"/>
        </w:rPr>
        <w:t>I</w:t>
      </w:r>
      <w:r w:rsidRPr="00D50A80">
        <w:rPr>
          <w:rStyle w:val="c2"/>
          <w:rFonts w:ascii="Times New Roman" w:hAnsi="Times New Roman" w:cs="Times New Roman"/>
          <w:sz w:val="24"/>
          <w:szCs w:val="24"/>
        </w:rPr>
        <w:t>, пункт 1.2.):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 поддержка разнообразия детства;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-  сохранение уникальности и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 уважение личности ребенка.</w:t>
      </w:r>
    </w:p>
    <w:p w:rsidR="007B5E76" w:rsidRPr="00D50A80" w:rsidRDefault="007B5E76" w:rsidP="007B5E76">
      <w:pPr>
        <w:pStyle w:val="a7"/>
        <w:ind w:left="0" w:firstLine="709"/>
        <w:jc w:val="both"/>
        <w:rPr>
          <w:szCs w:val="24"/>
        </w:rPr>
      </w:pPr>
      <w:r w:rsidRPr="00D50A80">
        <w:rPr>
          <w:szCs w:val="24"/>
        </w:rPr>
        <w:t xml:space="preserve">В рамках музыкального воспитания Уклад в детском саду основывается на общих </w:t>
      </w:r>
      <w:r w:rsidRPr="00D50A80">
        <w:rPr>
          <w:rFonts w:eastAsia="Times New Roman"/>
          <w:b/>
          <w:bCs/>
          <w:color w:val="000000"/>
          <w:szCs w:val="24"/>
        </w:rPr>
        <w:t>событийных мероприятиях</w:t>
      </w:r>
      <w:r w:rsidRPr="00D50A80">
        <w:rPr>
          <w:rFonts w:eastAsia="Times New Roman"/>
          <w:color w:val="000000"/>
          <w:szCs w:val="24"/>
        </w:rPr>
        <w:t xml:space="preserve">, в которых участвуют дети </w:t>
      </w:r>
      <w:r w:rsidRPr="00D50A80">
        <w:rPr>
          <w:szCs w:val="24"/>
        </w:rPr>
        <w:t>разных возрастов. Проводятся государственные и</w:t>
      </w:r>
      <w:r w:rsidRPr="00D50A80">
        <w:rPr>
          <w:rStyle w:val="11"/>
          <w:rFonts w:eastAsia="Century Schoolbook"/>
          <w:sz w:val="24"/>
          <w:szCs w:val="24"/>
        </w:rPr>
        <w:t xml:space="preserve"> народные праздники, отмечаются памятные даты, традиционные мероприятия детского сада: День народного единства, Праздник Весны и Труда</w:t>
      </w:r>
      <w:r w:rsidRPr="00D50A80">
        <w:rPr>
          <w:color w:val="000000"/>
          <w:szCs w:val="24"/>
          <w:shd w:val="clear" w:color="auto" w:fill="FFFFFF"/>
        </w:rPr>
        <w:t>, День Матери, День защитника Отечества, День космонавтики, 8 Марта, «</w:t>
      </w:r>
      <w:proofErr w:type="spellStart"/>
      <w:r w:rsidRPr="00D50A80">
        <w:rPr>
          <w:color w:val="000000"/>
          <w:szCs w:val="24"/>
          <w:shd w:val="clear" w:color="auto" w:fill="FFFFFF"/>
        </w:rPr>
        <w:t>Осенины</w:t>
      </w:r>
      <w:proofErr w:type="spellEnd"/>
      <w:r w:rsidRPr="00D50A80">
        <w:rPr>
          <w:color w:val="000000"/>
          <w:szCs w:val="24"/>
          <w:shd w:val="clear" w:color="auto" w:fill="FFFFFF"/>
        </w:rPr>
        <w:t xml:space="preserve">», «Масленица», День воспитателя, День именинника, День открытых дверей, День здоровья, День доброты и другие. </w:t>
      </w:r>
    </w:p>
    <w:p w:rsidR="007B5E76" w:rsidRPr="00D50A80" w:rsidRDefault="007B5E76" w:rsidP="007B5E76">
      <w:pPr>
        <w:pStyle w:val="ac"/>
        <w:ind w:firstLine="709"/>
        <w:jc w:val="both"/>
      </w:pPr>
      <w:r w:rsidRPr="00D50A80">
        <w:rPr>
          <w:rStyle w:val="11"/>
          <w:rFonts w:eastAsia="Century Schoolbook"/>
          <w:sz w:val="24"/>
          <w:szCs w:val="24"/>
        </w:rPr>
        <w:t xml:space="preserve">Уклад задает и удерживает ценности музыкального воспитания. В связи с этим, в содержании работы с детьми ключевым является </w:t>
      </w:r>
      <w:r w:rsidRPr="00D50A80">
        <w:rPr>
          <w:rStyle w:val="11"/>
          <w:rFonts w:eastAsia="Century Schoolbook"/>
          <w:b/>
          <w:bCs/>
          <w:sz w:val="24"/>
          <w:szCs w:val="24"/>
        </w:rPr>
        <w:t>приоритет культурных ценностей музыкального искусства</w:t>
      </w:r>
      <w:r w:rsidRPr="00D50A80">
        <w:rPr>
          <w:rStyle w:val="11"/>
          <w:rFonts w:eastAsia="Century Schoolbook"/>
          <w:sz w:val="24"/>
          <w:szCs w:val="24"/>
        </w:rPr>
        <w:t xml:space="preserve">: </w:t>
      </w:r>
      <w:r w:rsidRPr="00D50A80">
        <w:t xml:space="preserve">дошкольников знакомят с </w:t>
      </w:r>
      <w:r w:rsidRPr="00D50A80">
        <w:rPr>
          <w:rStyle w:val="ae"/>
          <w:bCs/>
        </w:rPr>
        <w:t xml:space="preserve">наследием русских и зарубежных композиторов </w:t>
      </w:r>
      <w:r w:rsidRPr="00D50A80">
        <w:t xml:space="preserve">прошлого и современности. Музыкальный руководитель критически подходит к отбору репертуара для слушания, пения и танцев. Это </w:t>
      </w:r>
      <w:r w:rsidRPr="00D50A80">
        <w:rPr>
          <w:rStyle w:val="ae"/>
          <w:bCs/>
        </w:rPr>
        <w:t>классический</w:t>
      </w:r>
      <w:r w:rsidRPr="00D50A80">
        <w:t xml:space="preserve"> детский репертуар и </w:t>
      </w:r>
      <w:r w:rsidRPr="00D50A80">
        <w:rPr>
          <w:rStyle w:val="ae"/>
          <w:bCs/>
        </w:rPr>
        <w:t>эстетически ценная современная</w:t>
      </w:r>
      <w:r w:rsidRPr="00D50A80">
        <w:t xml:space="preserve"> музыка.</w:t>
      </w:r>
    </w:p>
    <w:p w:rsidR="007B5E76" w:rsidRPr="00D50A80" w:rsidRDefault="007B5E76" w:rsidP="007B5E76">
      <w:pPr>
        <w:pStyle w:val="ac"/>
        <w:ind w:firstLine="709"/>
        <w:jc w:val="both"/>
      </w:pPr>
      <w:r w:rsidRPr="00D50A80">
        <w:rPr>
          <w:b/>
          <w:bCs/>
        </w:rPr>
        <w:t>Народное творчество</w:t>
      </w:r>
      <w:r w:rsidRPr="00D50A80">
        <w:t xml:space="preserve"> традиционно рассматриваются педагогами ДОО и музыкальным руководителем в качестве наиболее доступного и действенного в воспитательном отношении вида искусства, которое обеспечивает развитие личности дошкольника в соответствии с общечеловеческими и национальными ценностными установками.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Уклад </w:t>
      </w:r>
      <w:r w:rsidRPr="00D50A80">
        <w:rPr>
          <w:rStyle w:val="11"/>
          <w:rFonts w:ascii="Times New Roman" w:eastAsia="Century Schoolbook" w:hAnsi="Times New Roman"/>
          <w:sz w:val="24"/>
          <w:szCs w:val="24"/>
        </w:rPr>
        <w:t xml:space="preserve">учитывает </w:t>
      </w:r>
      <w:r w:rsidRPr="00D50A80">
        <w:rPr>
          <w:rStyle w:val="11"/>
          <w:rFonts w:ascii="Times New Roman" w:eastAsia="Century Schoolbook" w:hAnsi="Times New Roman"/>
          <w:b/>
          <w:bCs/>
          <w:sz w:val="24"/>
          <w:szCs w:val="24"/>
        </w:rPr>
        <w:t>этнокультурные и региональные особенности</w:t>
      </w:r>
      <w:r w:rsidRPr="00D50A80">
        <w:rPr>
          <w:rStyle w:val="11"/>
          <w:rFonts w:ascii="Times New Roman" w:eastAsia="Century Schoolbook" w:hAnsi="Times New Roman"/>
          <w:sz w:val="24"/>
          <w:szCs w:val="24"/>
        </w:rPr>
        <w:t xml:space="preserve"> воспитательного процесса в ДОО.</w:t>
      </w:r>
      <w:r w:rsidRPr="00D50A80">
        <w:rPr>
          <w:rFonts w:ascii="Times New Roman" w:hAnsi="Times New Roman" w:cs="Times New Roman"/>
          <w:sz w:val="24"/>
          <w:szCs w:val="24"/>
        </w:rPr>
        <w:t xml:space="preserve">В основе лежат идеи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, которые являются составной частью общей духовной культуры народа. Музыкальный руководитель и педагоги детского </w:t>
      </w:r>
      <w:r w:rsidRPr="00D50A80">
        <w:rPr>
          <w:rFonts w:ascii="Times New Roman" w:hAnsi="Times New Roman" w:cs="Times New Roman"/>
          <w:sz w:val="24"/>
          <w:szCs w:val="24"/>
        </w:rPr>
        <w:lastRenderedPageBreak/>
        <w:t xml:space="preserve">сада посредством реализации различных музыкальных программ, проектов, ежедневных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воспитательных ситуаций </w:t>
      </w:r>
      <w:r w:rsidRPr="00D50A80">
        <w:rPr>
          <w:rFonts w:ascii="Times New Roman" w:eastAsia="Calibri" w:hAnsi="Times New Roman" w:cs="Times New Roman"/>
          <w:sz w:val="24"/>
          <w:szCs w:val="24"/>
        </w:rPr>
        <w:t xml:space="preserve">формируют у детей </w:t>
      </w:r>
      <w:r w:rsidRPr="00D50A80">
        <w:rPr>
          <w:rFonts w:ascii="Times New Roman" w:hAnsi="Times New Roman" w:cs="Times New Roman"/>
          <w:sz w:val="24"/>
          <w:szCs w:val="24"/>
        </w:rPr>
        <w:t>первичные знания о себе, своем этносе, местных традициях и промыслах</w:t>
      </w:r>
      <w:r w:rsidRPr="00D50A80">
        <w:rPr>
          <w:rFonts w:ascii="Times New Roman" w:eastAsia="Calibri" w:hAnsi="Times New Roman" w:cs="Times New Roman"/>
          <w:sz w:val="24"/>
          <w:szCs w:val="24"/>
        </w:rPr>
        <w:t>. В результате у дошкольников развиваются социально-личностные качества, необходимые для формирования уважительного отношения и чувства принадлежности к своей семье и окружающему социуму.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Одним из основных условий организации </w:t>
      </w:r>
      <w:r w:rsidRPr="00D50A80">
        <w:rPr>
          <w:rStyle w:val="11"/>
          <w:rFonts w:ascii="Times New Roman" w:eastAsia="Century Schoolbook" w:hAnsi="Times New Roman"/>
          <w:sz w:val="24"/>
          <w:szCs w:val="24"/>
        </w:rPr>
        <w:t xml:space="preserve">уклада в ДОО </w:t>
      </w:r>
      <w:r w:rsidRPr="00D50A80">
        <w:rPr>
          <w:rFonts w:ascii="Times New Roman" w:hAnsi="Times New Roman" w:cs="Times New Roman"/>
          <w:sz w:val="24"/>
          <w:szCs w:val="24"/>
        </w:rPr>
        <w:t xml:space="preserve">является создание </w:t>
      </w:r>
      <w:r w:rsidRPr="00D50A80">
        <w:rPr>
          <w:rFonts w:ascii="Times New Roman" w:hAnsi="Times New Roman" w:cs="Times New Roman"/>
          <w:b/>
          <w:bCs/>
          <w:sz w:val="24"/>
          <w:szCs w:val="24"/>
        </w:rPr>
        <w:t xml:space="preserve">системы личностно-ориентированного взаимодействия музыкального руководителя и родителей </w:t>
      </w:r>
      <w:r w:rsidRPr="00D50A80">
        <w:rPr>
          <w:rFonts w:ascii="Times New Roman" w:hAnsi="Times New Roman" w:cs="Times New Roman"/>
          <w:sz w:val="24"/>
          <w:szCs w:val="24"/>
        </w:rPr>
        <w:t>(законных представителей).</w:t>
      </w:r>
      <w:r w:rsidRPr="00D50A8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 данное сотрудничество преобладающей активностью семьи в инициировании и поддержании совместных мероприятий, проявлением сознательной педагогической позиции, пропаганде ценностей воспитания в семье.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50A80">
        <w:rPr>
          <w:rFonts w:ascii="Times New Roman" w:hAnsi="Times New Roman" w:cs="Times New Roman"/>
          <w:sz w:val="24"/>
          <w:szCs w:val="24"/>
        </w:rPr>
        <w:t>становлены партнерские отношения с организациями и лицами, которые способствуют обогащению социального опыта детей, приобщению их к истории, национальным традициям, участвуют в проведении совместных проектов, концертов, праздников и других мероприятий.</w:t>
      </w:r>
    </w:p>
    <w:p w:rsidR="007B5E76" w:rsidRPr="00D50A80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3"/>
          <w:numId w:val="53"/>
        </w:numPr>
        <w:shd w:val="clear" w:color="auto" w:fill="auto"/>
        <w:tabs>
          <w:tab w:val="left" w:pos="1575"/>
        </w:tabs>
        <w:spacing w:before="0" w:after="0" w:line="240" w:lineRule="auto"/>
        <w:jc w:val="center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 xml:space="preserve">Воспитывающая музыкальная среда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75"/>
        </w:tabs>
        <w:spacing w:before="0" w:after="0" w:line="240" w:lineRule="auto"/>
        <w:jc w:val="both"/>
        <w:rPr>
          <w:rStyle w:val="11"/>
          <w:rFonts w:eastAsia="Century Schoolbook"/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75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Воспитывающая среда – это пространство, в рамках которого происходит процесс воспитания.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Для организации музыкальной воспитывающей среды музыкальным руководителем и воспитателями образовательной организации </w:t>
      </w:r>
      <w:r w:rsidRPr="00D50A80">
        <w:rPr>
          <w:b/>
          <w:bCs/>
          <w:sz w:val="24"/>
          <w:szCs w:val="24"/>
        </w:rPr>
        <w:t>создан комплекс благоприятных условий</w:t>
      </w:r>
      <w:r w:rsidRPr="00D50A80">
        <w:rPr>
          <w:rStyle w:val="11"/>
          <w:rFonts w:eastAsia="Century Schoolbook"/>
          <w:sz w:val="24"/>
          <w:szCs w:val="24"/>
        </w:rPr>
        <w:t xml:space="preserve">, которые способствуют </w:t>
      </w:r>
      <w:r w:rsidRPr="00D50A80">
        <w:rPr>
          <w:sz w:val="24"/>
          <w:szCs w:val="24"/>
        </w:rPr>
        <w:t>личностному развитию каждого ребёнка на основе традиционных ценностей российского общества:</w:t>
      </w:r>
    </w:p>
    <w:p w:rsidR="007B5E76" w:rsidRPr="00D50A80" w:rsidRDefault="007B5E76" w:rsidP="007B5E76">
      <w:pPr>
        <w:pStyle w:val="23"/>
        <w:numPr>
          <w:ilvl w:val="0"/>
          <w:numId w:val="10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rStyle w:val="11"/>
          <w:rFonts w:eastAsia="Century Schoolbook"/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условия для формирования эмоционально-ценностного отношения дошкольника к искусству, окружающему миру, другим людям, себе;</w:t>
      </w:r>
    </w:p>
    <w:p w:rsidR="007B5E76" w:rsidRPr="00D50A80" w:rsidRDefault="007B5E76" w:rsidP="007B5E76">
      <w:pPr>
        <w:pStyle w:val="2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680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>условия для обретения ребёнком первичного опыта деятельности и поступка в соответствии с</w:t>
      </w:r>
      <w:r w:rsidRPr="00D50A80">
        <w:rPr>
          <w:sz w:val="24"/>
          <w:szCs w:val="24"/>
        </w:rPr>
        <w:t xml:space="preserve"> социально-ценностными ориентирами;</w:t>
      </w:r>
    </w:p>
    <w:p w:rsidR="007B5E76" w:rsidRPr="00D50A80" w:rsidRDefault="007B5E76" w:rsidP="007B5E76">
      <w:pPr>
        <w:pStyle w:val="2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680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Style w:val="11"/>
          <w:rFonts w:ascii="Times New Roman" w:eastAsia="Century Schoolbook" w:hAnsi="Times New Roman"/>
          <w:sz w:val="24"/>
          <w:szCs w:val="24"/>
        </w:rPr>
        <w:t xml:space="preserve">Для этого музыкальный руководитель и воспитатели </w:t>
      </w:r>
      <w:r w:rsidRPr="00D50A80">
        <w:rPr>
          <w:rFonts w:ascii="Times New Roman" w:hAnsi="Times New Roman" w:cs="Times New Roman"/>
          <w:sz w:val="24"/>
          <w:szCs w:val="24"/>
        </w:rPr>
        <w:t xml:space="preserve">вовлекают дошкольников в различные виды музыкальной деятельности: слушание музыки, пение, музыкально-ритмическую деятельность, игру на детских музыкальных инструментах. Каждому ребенку предоставляется возможность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>, приобрести социально значимые знания, развить социально значимые отношения, получить опыт участия в общественных делах.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Музыкальная среда насыщена воспитательным содержанием, которое реализуется:</w:t>
      </w:r>
    </w:p>
    <w:p w:rsidR="007B5E76" w:rsidRPr="00D50A80" w:rsidRDefault="007B5E76" w:rsidP="007B5E76">
      <w:pPr>
        <w:pStyle w:val="ac"/>
        <w:autoSpaceDE w:val="0"/>
        <w:autoSpaceDN w:val="0"/>
        <w:adjustRightInd w:val="0"/>
        <w:ind w:firstLine="680"/>
        <w:jc w:val="both"/>
      </w:pPr>
      <w:r w:rsidRPr="00D50A80">
        <w:t>- в процессе организованной образовательной деятельности с дошкольниками;</w:t>
      </w:r>
    </w:p>
    <w:p w:rsidR="007B5E76" w:rsidRPr="00D50A80" w:rsidRDefault="007B5E76" w:rsidP="007B5E76">
      <w:pPr>
        <w:pStyle w:val="ac"/>
        <w:autoSpaceDE w:val="0"/>
        <w:autoSpaceDN w:val="0"/>
        <w:adjustRightInd w:val="0"/>
        <w:ind w:firstLine="680"/>
        <w:jc w:val="both"/>
      </w:pPr>
      <w:r w:rsidRPr="00D50A80">
        <w:t>- при взаимодействии музыкального руководителя с детьми в режимные моменты;</w:t>
      </w:r>
    </w:p>
    <w:p w:rsidR="007B5E76" w:rsidRPr="00D50A80" w:rsidRDefault="007B5E76" w:rsidP="007B5E76">
      <w:pPr>
        <w:pStyle w:val="ac"/>
        <w:autoSpaceDE w:val="0"/>
        <w:autoSpaceDN w:val="0"/>
        <w:adjustRightInd w:val="0"/>
        <w:ind w:firstLine="680"/>
        <w:jc w:val="both"/>
      </w:pPr>
      <w:r w:rsidRPr="00D50A80">
        <w:t>- в самостоятельной деятельности детей;</w:t>
      </w:r>
    </w:p>
    <w:p w:rsidR="007B5E76" w:rsidRPr="00D50A80" w:rsidRDefault="007B5E76" w:rsidP="007B5E76">
      <w:pPr>
        <w:pStyle w:val="ac"/>
        <w:autoSpaceDE w:val="0"/>
        <w:autoSpaceDN w:val="0"/>
        <w:adjustRightInd w:val="0"/>
        <w:ind w:firstLine="680"/>
        <w:jc w:val="both"/>
      </w:pPr>
      <w:r w:rsidRPr="00D50A80">
        <w:t>- в процессе сотрудничества с семьями воспитанников и социальными партнерами по реализации задач Программы.</w:t>
      </w:r>
    </w:p>
    <w:p w:rsidR="007B5E76" w:rsidRPr="00D50A80" w:rsidRDefault="007B5E76" w:rsidP="007B5E76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lastRenderedPageBreak/>
        <w:t>В</w:t>
      </w:r>
      <w:bookmarkStart w:id="22" w:name="_Hlk135638966"/>
      <w:r w:rsidRPr="00D50A80">
        <w:rPr>
          <w:rFonts w:ascii="Times New Roman" w:hAnsi="Times New Roman" w:cs="Times New Roman"/>
          <w:sz w:val="24"/>
          <w:szCs w:val="24"/>
        </w:rPr>
        <w:t xml:space="preserve"> творческие проекты и планы воспитательной направленности включены мероприятия по ознакомлению с музыкальными традициями и культурой народов России, природным и социальным миром родного края, с государственной символикой и значимыми историческими датами Российской Федерации. </w:t>
      </w:r>
    </w:p>
    <w:p w:rsidR="007B5E76" w:rsidRPr="00D50A80" w:rsidRDefault="007B5E76" w:rsidP="007B5E76">
      <w:pPr>
        <w:tabs>
          <w:tab w:val="left" w:pos="993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Предметно-образная среда, созданная взрослыми, способствует воспитанию нравственных, гражданских, эстетических и других общественно значимых качеств личности ребенка.</w:t>
      </w:r>
    </w:p>
    <w:p w:rsidR="007B5E76" w:rsidRPr="00D50A80" w:rsidRDefault="007B5E76" w:rsidP="007B5E76">
      <w:pPr>
        <w:pStyle w:val="ac"/>
        <w:shd w:val="clear" w:color="auto" w:fill="FFFFFF"/>
        <w:ind w:firstLine="680"/>
        <w:jc w:val="both"/>
      </w:pPr>
      <w:r w:rsidRPr="00D50A80">
        <w:t>Педагогическая необходимость созданных условий в том, что у детей через музыку формируются эмоционально-ценностное отношение, социальные установки и активная жизненная позиция, обеспечивающие достижение поставленных воспитательных целей.</w:t>
      </w:r>
    </w:p>
    <w:p w:rsidR="007B5E76" w:rsidRPr="00D50A80" w:rsidRDefault="007B5E76" w:rsidP="007B5E76">
      <w:pPr>
        <w:pStyle w:val="ac"/>
        <w:shd w:val="clear" w:color="auto" w:fill="FFFFFF"/>
        <w:jc w:val="both"/>
        <w:rPr>
          <w:bCs/>
          <w:i/>
          <w:iCs/>
        </w:rPr>
      </w:pPr>
    </w:p>
    <w:bookmarkEnd w:id="22"/>
    <w:p w:rsidR="007B5E76" w:rsidRPr="00D50A80" w:rsidRDefault="007B5E76" w:rsidP="007B5E76">
      <w:pPr>
        <w:pStyle w:val="23"/>
        <w:numPr>
          <w:ilvl w:val="3"/>
          <w:numId w:val="53"/>
        </w:numPr>
        <w:shd w:val="clear" w:color="auto" w:fill="auto"/>
        <w:tabs>
          <w:tab w:val="left" w:pos="1565"/>
        </w:tabs>
        <w:spacing w:before="0" w:after="0" w:line="240" w:lineRule="auto"/>
        <w:jc w:val="center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Общности образовательной организации по музыкальному развитию дошкольников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65"/>
        </w:tabs>
        <w:spacing w:before="0" w:after="0" w:line="240" w:lineRule="auto"/>
        <w:ind w:left="720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</w:p>
    <w:p w:rsidR="007B5E76" w:rsidRPr="00D50A80" w:rsidRDefault="007B5E76" w:rsidP="007B5E76">
      <w:pPr>
        <w:shd w:val="clear" w:color="auto" w:fill="FFFFFF"/>
        <w:spacing w:after="0" w:line="240" w:lineRule="auto"/>
        <w:ind w:firstLine="709"/>
        <w:jc w:val="both"/>
        <w:rPr>
          <w:rStyle w:val="11"/>
          <w:rFonts w:ascii="Times New Roman" w:eastAsiaTheme="minorHAnsi" w:hAnsi="Times New Roman"/>
          <w:color w:val="1A1A1A"/>
          <w:kern w:val="0"/>
          <w:sz w:val="24"/>
          <w:szCs w:val="24"/>
          <w:shd w:val="clear" w:color="auto" w:fill="auto"/>
          <w:lang w:eastAsia="ru-RU"/>
        </w:rPr>
      </w:pPr>
      <w:r w:rsidRPr="00D50A80">
        <w:rPr>
          <w:rStyle w:val="11"/>
          <w:rFonts w:ascii="Times New Roman" w:eastAsia="Century Schoolbook" w:hAnsi="Times New Roman"/>
          <w:sz w:val="24"/>
          <w:szCs w:val="24"/>
        </w:rPr>
        <w:t xml:space="preserve">В рамках музыкального воспитания в детском саду действуют </w:t>
      </w:r>
      <w:r w:rsidRPr="00D50A80">
        <w:rPr>
          <w:rFonts w:ascii="Times New Roman" w:hAnsi="Times New Roman" w:cs="Times New Roman"/>
          <w:sz w:val="24"/>
          <w:szCs w:val="24"/>
        </w:rPr>
        <w:t xml:space="preserve">разнообразные по форме и направлениям взрослые, детско-взрослые и детские общности. </w:t>
      </w:r>
      <w:r w:rsidRPr="00D50A8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  <w:t xml:space="preserve">Базовые общенациональные ценности раскрываются в общностях через музыкально-художественную деятельность и события, которые </w:t>
      </w:r>
      <w:r w:rsidRPr="00D50A80">
        <w:rPr>
          <w:rStyle w:val="ae"/>
          <w:rFonts w:ascii="Times New Roman" w:hAnsi="Times New Roman" w:cs="Times New Roman"/>
          <w:bCs/>
          <w:sz w:val="24"/>
          <w:szCs w:val="24"/>
        </w:rPr>
        <w:t>обеспечивают полноценный опыт социализации дошкольников.</w:t>
      </w:r>
    </w:p>
    <w:p w:rsidR="007B5E76" w:rsidRPr="00D50A80" w:rsidRDefault="007B5E76" w:rsidP="007B5E76">
      <w:pPr>
        <w:pStyle w:val="a7"/>
        <w:numPr>
          <w:ilvl w:val="1"/>
          <w:numId w:val="32"/>
        </w:numPr>
        <w:ind w:left="0" w:firstLine="709"/>
        <w:jc w:val="both"/>
        <w:rPr>
          <w:rStyle w:val="11"/>
          <w:rFonts w:eastAsia="Calibri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 xml:space="preserve">Профессиональная общность педагогов. </w:t>
      </w:r>
    </w:p>
    <w:p w:rsidR="007B5E76" w:rsidRPr="00D50A80" w:rsidRDefault="007B5E76" w:rsidP="007B5E76">
      <w:pPr>
        <w:pStyle w:val="a7"/>
        <w:ind w:left="0" w:firstLine="709"/>
        <w:jc w:val="both"/>
        <w:rPr>
          <w:szCs w:val="24"/>
        </w:rPr>
      </w:pPr>
      <w:r w:rsidRPr="00D50A80">
        <w:rPr>
          <w:rStyle w:val="11"/>
          <w:rFonts w:eastAsia="Calibri"/>
          <w:sz w:val="24"/>
          <w:szCs w:val="24"/>
          <w:shd w:val="clear" w:color="auto" w:fill="auto"/>
        </w:rPr>
        <w:t xml:space="preserve">Для разработки, организации и проведения событийных мероприятий создаются </w:t>
      </w:r>
      <w:r w:rsidRPr="00D50A80">
        <w:rPr>
          <w:rStyle w:val="11"/>
          <w:rFonts w:eastAsia="Calibri"/>
          <w:b/>
          <w:bCs/>
          <w:sz w:val="24"/>
          <w:szCs w:val="24"/>
          <w:shd w:val="clear" w:color="auto" w:fill="auto"/>
        </w:rPr>
        <w:t>творческие группы педагогов</w:t>
      </w:r>
      <w:r w:rsidRPr="00D50A80">
        <w:rPr>
          <w:rStyle w:val="11"/>
          <w:rFonts w:eastAsia="Calibri"/>
          <w:sz w:val="24"/>
          <w:szCs w:val="24"/>
          <w:shd w:val="clear" w:color="auto" w:fill="auto"/>
        </w:rPr>
        <w:t xml:space="preserve">. </w:t>
      </w:r>
      <w:r w:rsidRPr="00D50A80">
        <w:rPr>
          <w:rStyle w:val="c0"/>
          <w:szCs w:val="24"/>
        </w:rPr>
        <w:t xml:space="preserve">Деятельность творческой группы направлена на повышение качества образования, формирование творческого коллектива педагогов-единомышленников, совершенствование методического и профессионального мастерства педагогов, организацию </w:t>
      </w:r>
      <w:r w:rsidRPr="00D50A80">
        <w:rPr>
          <w:rStyle w:val="c2"/>
          <w:color w:val="000000"/>
          <w:szCs w:val="24"/>
        </w:rPr>
        <w:t>оптимальных условий в детском саду для развития личности, творческих способностей каждого ребёнка, повышение статуса ДОО.</w:t>
      </w:r>
    </w:p>
    <w:p w:rsidR="007B5E76" w:rsidRPr="00D50A80" w:rsidRDefault="007B5E76" w:rsidP="007B5E76">
      <w:pPr>
        <w:pStyle w:val="a7"/>
        <w:ind w:left="0" w:firstLine="709"/>
        <w:jc w:val="both"/>
        <w:rPr>
          <w:szCs w:val="24"/>
        </w:rPr>
      </w:pPr>
      <w:r w:rsidRPr="00D50A80">
        <w:rPr>
          <w:szCs w:val="24"/>
        </w:rPr>
        <w:t>Участники общности разделяют те ценности, которые заложены в содержании Программы. Основой эффективности такой общности является рефлексия собственной профессиональной деятельности.</w:t>
      </w:r>
    </w:p>
    <w:p w:rsidR="007B5E76" w:rsidRPr="00D50A80" w:rsidRDefault="007B5E76" w:rsidP="007B5E76">
      <w:pPr>
        <w:pStyle w:val="23"/>
        <w:numPr>
          <w:ilvl w:val="0"/>
          <w:numId w:val="34"/>
        </w:numPr>
        <w:shd w:val="clear" w:color="auto" w:fill="auto"/>
        <w:tabs>
          <w:tab w:val="left" w:pos="1565"/>
        </w:tabs>
        <w:spacing w:before="0" w:after="0" w:line="240" w:lineRule="auto"/>
        <w:ind w:left="0" w:firstLine="709"/>
        <w:jc w:val="both"/>
        <w:rPr>
          <w:rFonts w:eastAsia="Century Schoolbook"/>
          <w:color w:val="000000"/>
          <w:sz w:val="24"/>
          <w:szCs w:val="24"/>
          <w:shd w:val="clear" w:color="auto" w:fill="FFFFFF"/>
        </w:rPr>
      </w:pPr>
      <w:r w:rsidRPr="00D50A80">
        <w:rPr>
          <w:rFonts w:eastAsia="Calibri"/>
          <w:b/>
          <w:bCs/>
          <w:color w:val="000000"/>
          <w:sz w:val="24"/>
          <w:szCs w:val="24"/>
        </w:rPr>
        <w:t xml:space="preserve">Профессионально-родительская общность.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65"/>
        </w:tabs>
        <w:spacing w:before="0" w:after="0" w:line="240" w:lineRule="auto"/>
        <w:ind w:firstLine="709"/>
        <w:jc w:val="both"/>
        <w:rPr>
          <w:rFonts w:eastAsia="Century Schoolbook"/>
          <w:color w:val="000000"/>
          <w:sz w:val="24"/>
          <w:szCs w:val="24"/>
          <w:shd w:val="clear" w:color="auto" w:fill="FFFFFF"/>
        </w:rPr>
      </w:pPr>
      <w:r w:rsidRPr="00D50A80">
        <w:rPr>
          <w:rFonts w:eastAsia="Calibri"/>
          <w:color w:val="000000"/>
          <w:sz w:val="24"/>
          <w:szCs w:val="24"/>
        </w:rPr>
        <w:t xml:space="preserve">На базе детского сада функционирует профессионально-семейный </w:t>
      </w:r>
      <w:r w:rsidRPr="00D50A80">
        <w:rPr>
          <w:rFonts w:eastAsia="Calibri"/>
          <w:b/>
          <w:bCs/>
          <w:color w:val="000000"/>
          <w:sz w:val="24"/>
          <w:szCs w:val="24"/>
        </w:rPr>
        <w:t>клуб «Музыкальная семья»</w:t>
      </w:r>
      <w:r w:rsidRPr="00D50A80">
        <w:rPr>
          <w:rFonts w:eastAsia="Century Schoolbook"/>
          <w:color w:val="000000"/>
          <w:sz w:val="24"/>
          <w:szCs w:val="24"/>
          <w:shd w:val="clear" w:color="auto" w:fill="FFFFFF"/>
        </w:rPr>
        <w:t xml:space="preserve">, который </w:t>
      </w:r>
      <w:r w:rsidRPr="00D50A80">
        <w:rPr>
          <w:rFonts w:eastAsia="Calibri"/>
          <w:color w:val="000000"/>
          <w:sz w:val="24"/>
          <w:szCs w:val="24"/>
        </w:rPr>
        <w:t>включает музыкального руководителя, педагогов ДОО и всех взрослых членов семей воспитанников. Цель клуба - объединение усилий по воспитанию ребенка в семье и в детском саду на основе музыкального искусства.</w:t>
      </w:r>
    </w:p>
    <w:p w:rsidR="007B5E76" w:rsidRPr="00D50A80" w:rsidRDefault="007B5E76" w:rsidP="007B5E76">
      <w:pPr>
        <w:pStyle w:val="a7"/>
        <w:ind w:left="0" w:firstLine="709"/>
        <w:jc w:val="both"/>
        <w:rPr>
          <w:szCs w:val="24"/>
        </w:rPr>
      </w:pPr>
      <w:r w:rsidRPr="00D50A80">
        <w:rPr>
          <w:szCs w:val="24"/>
        </w:rPr>
        <w:t xml:space="preserve">В основе данной </w:t>
      </w:r>
      <w:r w:rsidRPr="00D50A80">
        <w:rPr>
          <w:color w:val="000000"/>
          <w:szCs w:val="24"/>
        </w:rPr>
        <w:t>профессионально-родительской общности</w:t>
      </w:r>
      <w:r w:rsidRPr="00D50A80">
        <w:rPr>
          <w:szCs w:val="24"/>
        </w:rPr>
        <w:t xml:space="preserve"> лежит принцип сотрудничества. Родители - активные помощники и партнёры воспитательного процесса, они являются постоянными участниками всех событий детского сада. Взаимодействие носит систематический и плановый характер.</w:t>
      </w:r>
    </w:p>
    <w:p w:rsidR="007B5E76" w:rsidRPr="00D50A80" w:rsidRDefault="007B5E76" w:rsidP="007B5E76">
      <w:pPr>
        <w:pStyle w:val="ac"/>
        <w:ind w:firstLine="709"/>
        <w:jc w:val="both"/>
        <w:rPr>
          <w:shd w:val="clear" w:color="auto" w:fill="FFFFFF"/>
        </w:rPr>
      </w:pPr>
      <w:r w:rsidRPr="00D50A80">
        <w:rPr>
          <w:shd w:val="clear" w:color="auto" w:fill="FFFFFF"/>
        </w:rPr>
        <w:t xml:space="preserve">В социальном </w:t>
      </w:r>
      <w:proofErr w:type="spellStart"/>
      <w:r w:rsidRPr="00D50A80">
        <w:rPr>
          <w:shd w:val="clear" w:color="auto" w:fill="FFFFFF"/>
        </w:rPr>
        <w:t>мессенджере</w:t>
      </w:r>
      <w:proofErr w:type="spellEnd"/>
      <w:r w:rsidRPr="00D50A80">
        <w:rPr>
          <w:shd w:val="clear" w:color="auto" w:fill="FFFFFF"/>
        </w:rPr>
        <w:t xml:space="preserve"> </w:t>
      </w:r>
      <w:proofErr w:type="spellStart"/>
      <w:r w:rsidRPr="00D50A80">
        <w:rPr>
          <w:color w:val="000000"/>
          <w:shd w:val="clear" w:color="auto" w:fill="FFFFFF"/>
        </w:rPr>
        <w:t>Viber</w:t>
      </w:r>
      <w:proofErr w:type="spellEnd"/>
      <w:r w:rsidRPr="00D50A80">
        <w:rPr>
          <w:shd w:val="clear" w:color="auto" w:fill="FFFFFF"/>
        </w:rPr>
        <w:t xml:space="preserve"> создана еще одна профессионально-родительская общность (музыкальный руководитель и родители): </w:t>
      </w:r>
      <w:r w:rsidRPr="00D50A80">
        <w:rPr>
          <w:b/>
          <w:bCs/>
          <w:shd w:val="clear" w:color="auto" w:fill="FFFFFF"/>
        </w:rPr>
        <w:t>клуб «Родительский чат»</w:t>
      </w:r>
      <w:bookmarkStart w:id="23" w:name="_Hlk138578772"/>
      <w:r w:rsidRPr="00D50A80">
        <w:rPr>
          <w:shd w:val="clear" w:color="auto" w:fill="FFFFFF"/>
        </w:rPr>
        <w:t>для оперативной связи по различным вопросам музыкального воспитания, обучения и развития дошкольников.</w:t>
      </w:r>
    </w:p>
    <w:p w:rsidR="007B5E76" w:rsidRPr="00D50A80" w:rsidRDefault="007B5E76" w:rsidP="007B5E76">
      <w:pPr>
        <w:pStyle w:val="ac"/>
        <w:ind w:firstLine="709"/>
        <w:jc w:val="both"/>
        <w:rPr>
          <w:shd w:val="clear" w:color="auto" w:fill="FFFFFF"/>
        </w:rPr>
      </w:pPr>
      <w:r w:rsidRPr="00D50A80">
        <w:rPr>
          <w:shd w:val="clear" w:color="auto" w:fill="FFFFFF"/>
        </w:rPr>
        <w:t xml:space="preserve">С целью подготовки к различным мероприятиям и для обогащения развивающей музыкальной предметно-пространственной среды создана </w:t>
      </w:r>
      <w:r w:rsidRPr="00D50A80">
        <w:rPr>
          <w:b/>
          <w:bCs/>
          <w:shd w:val="clear" w:color="auto" w:fill="FFFFFF"/>
        </w:rPr>
        <w:t>«Мастерская»,</w:t>
      </w:r>
      <w:r w:rsidRPr="00D50A80">
        <w:rPr>
          <w:shd w:val="clear" w:color="auto" w:fill="FFFFFF"/>
        </w:rPr>
        <w:t xml:space="preserve"> где родители и педагоги изготавливают атрибуты, пособия, костюмы.</w:t>
      </w:r>
    </w:p>
    <w:bookmarkEnd w:id="23"/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Данные формы взаимодействия характеризуются активностью семьи, конструктивным вовлечением в образовательный процесс, участием в различных мероприятиях, проявлением сознательной педагогической позиции.</w:t>
      </w:r>
    </w:p>
    <w:p w:rsidR="007B5E76" w:rsidRPr="00D50A80" w:rsidRDefault="007B5E76" w:rsidP="007B5E76">
      <w:pPr>
        <w:pStyle w:val="a7"/>
        <w:numPr>
          <w:ilvl w:val="0"/>
          <w:numId w:val="34"/>
        </w:numPr>
        <w:ind w:left="0" w:firstLine="709"/>
        <w:jc w:val="both"/>
        <w:rPr>
          <w:rFonts w:eastAsia="Times New Roman"/>
          <w:color w:val="000000"/>
          <w:szCs w:val="24"/>
        </w:rPr>
      </w:pPr>
      <w:r w:rsidRPr="00D50A80">
        <w:rPr>
          <w:b/>
          <w:bCs/>
          <w:szCs w:val="24"/>
        </w:rPr>
        <w:t>Детско-взрослая общность</w:t>
      </w:r>
      <w:r w:rsidRPr="00D50A80">
        <w:rPr>
          <w:szCs w:val="24"/>
        </w:rPr>
        <w:t>.</w:t>
      </w:r>
    </w:p>
    <w:p w:rsidR="007B5E76" w:rsidRPr="00D50A80" w:rsidRDefault="007B5E76" w:rsidP="007B5E76">
      <w:pPr>
        <w:pStyle w:val="a7"/>
        <w:ind w:left="0" w:firstLine="709"/>
        <w:jc w:val="both"/>
        <w:rPr>
          <w:rFonts w:eastAsia="Times New Roman"/>
          <w:color w:val="000000"/>
          <w:szCs w:val="24"/>
        </w:rPr>
      </w:pPr>
      <w:r w:rsidRPr="00D50A80">
        <w:rPr>
          <w:rStyle w:val="fontstyle01"/>
          <w:sz w:val="24"/>
          <w:szCs w:val="24"/>
        </w:rPr>
        <w:t xml:space="preserve">Детско-взрослые сообщества в ДОО организуются по инициативе детей и взрослых на основе социально значимых задач, </w:t>
      </w:r>
      <w:r w:rsidRPr="00D50A80">
        <w:rPr>
          <w:color w:val="000000"/>
          <w:szCs w:val="24"/>
        </w:rPr>
        <w:t xml:space="preserve">партнерства и сотрудничества. </w:t>
      </w:r>
      <w:r w:rsidRPr="00D50A80">
        <w:rPr>
          <w:szCs w:val="24"/>
        </w:rPr>
        <w:t>Цель -</w:t>
      </w:r>
      <w:r w:rsidRPr="00D50A80">
        <w:rPr>
          <w:rFonts w:eastAsia="Times New Roman"/>
          <w:color w:val="000000"/>
          <w:szCs w:val="24"/>
        </w:rPr>
        <w:t xml:space="preserve"> создание </w:t>
      </w:r>
      <w:r w:rsidRPr="00D50A80">
        <w:rPr>
          <w:color w:val="000000"/>
          <w:szCs w:val="24"/>
          <w:shd w:val="clear" w:color="auto" w:fill="FFFFFF"/>
        </w:rPr>
        <w:t>воспитательного коллектива с системой неформальных связей и отношений между детьми и взрослыми.</w:t>
      </w:r>
    </w:p>
    <w:p w:rsidR="007B5E76" w:rsidRPr="00D50A80" w:rsidRDefault="007B5E76" w:rsidP="007B5E76">
      <w:pPr>
        <w:pStyle w:val="a7"/>
        <w:ind w:left="0" w:firstLine="709"/>
        <w:jc w:val="both"/>
        <w:rPr>
          <w:rFonts w:eastAsia="Times New Roman"/>
          <w:color w:val="000000"/>
          <w:szCs w:val="24"/>
        </w:rPr>
      </w:pPr>
      <w:r w:rsidRPr="00D50A80">
        <w:rPr>
          <w:szCs w:val="24"/>
        </w:rPr>
        <w:t>Для повышения качества воспитания в рамках музыкальной деятельности в нашей дошкольной организации созданы следующие детско-взрослые общности: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A8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D50A80">
        <w:rPr>
          <w:rFonts w:ascii="Times New Roman" w:eastAsia="Calibri" w:hAnsi="Times New Roman" w:cs="Times New Roman"/>
          <w:b/>
          <w:bCs/>
          <w:sz w:val="24"/>
          <w:szCs w:val="24"/>
        </w:rPr>
        <w:t>творческая мастерская</w:t>
      </w:r>
      <w:r w:rsidRPr="00D50A80">
        <w:rPr>
          <w:rFonts w:ascii="Times New Roman" w:eastAsia="Calibri" w:hAnsi="Times New Roman" w:cs="Times New Roman"/>
          <w:sz w:val="24"/>
          <w:szCs w:val="24"/>
        </w:rPr>
        <w:t xml:space="preserve"> «Юные таланты»;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A8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D50A80">
        <w:rPr>
          <w:rFonts w:ascii="Times New Roman" w:eastAsia="Calibri" w:hAnsi="Times New Roman" w:cs="Times New Roman"/>
          <w:b/>
          <w:bCs/>
          <w:sz w:val="24"/>
          <w:szCs w:val="24"/>
        </w:rPr>
        <w:t>клубы по интересам</w:t>
      </w:r>
      <w:r w:rsidRPr="00D50A80">
        <w:rPr>
          <w:rFonts w:ascii="Times New Roman" w:eastAsia="Calibri" w:hAnsi="Times New Roman" w:cs="Times New Roman"/>
          <w:sz w:val="24"/>
          <w:szCs w:val="24"/>
        </w:rPr>
        <w:t xml:space="preserve"> «Музыкальная гостиная» и «Театральная гостиная».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Взаимодействие в данных общностях реализуется на основе</w:t>
      </w:r>
      <w:r w:rsidRPr="00D50A80">
        <w:rPr>
          <w:rFonts w:ascii="Times New Roman" w:hAnsi="Times New Roman" w:cs="Times New Roman"/>
          <w:sz w:val="24"/>
          <w:szCs w:val="24"/>
        </w:rPr>
        <w:t xml:space="preserve"> коллективной практической деятельности. Содержание выстраивается с учетом региональной специфики,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ситуации развития каждого ребенка, его возрастных и индивидуальных особенностей.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Cs/>
          <w:sz w:val="24"/>
          <w:szCs w:val="24"/>
        </w:rPr>
        <w:t>Виды совместной деятельности: игровая, познавательная, коммуникативная, продуктивная, двигательная, художественно-эстетическая. Общими для всех детско-взрослых сообществ являются такие формы работы как: проекты, творческие вечера, тематические праздники.</w:t>
      </w:r>
    </w:p>
    <w:p w:rsidR="007B5E76" w:rsidRPr="00D50A80" w:rsidRDefault="007B5E76" w:rsidP="007B5E76">
      <w:pPr>
        <w:pStyle w:val="a7"/>
        <w:numPr>
          <w:ilvl w:val="0"/>
          <w:numId w:val="34"/>
        </w:numPr>
        <w:ind w:left="0" w:firstLine="709"/>
        <w:jc w:val="both"/>
        <w:rPr>
          <w:szCs w:val="24"/>
        </w:rPr>
      </w:pPr>
      <w:r w:rsidRPr="00D50A80">
        <w:rPr>
          <w:b/>
          <w:bCs/>
          <w:szCs w:val="24"/>
        </w:rPr>
        <w:t xml:space="preserve">Детская общность. </w:t>
      </w:r>
    </w:p>
    <w:p w:rsidR="007B5E76" w:rsidRPr="00D50A80" w:rsidRDefault="007B5E76" w:rsidP="007B5E76">
      <w:pPr>
        <w:pStyle w:val="a7"/>
        <w:ind w:left="0" w:firstLine="709"/>
        <w:jc w:val="both"/>
        <w:rPr>
          <w:szCs w:val="24"/>
        </w:rPr>
      </w:pPr>
      <w:r w:rsidRPr="00D50A80">
        <w:rPr>
          <w:szCs w:val="24"/>
        </w:rPr>
        <w:t xml:space="preserve">Детская общность – это необходимое условие полноценного развития личности ребенка. Здесь он непрерывно приобретает способы общественного поведения, под руководством педагога учится умению дружно жить, сообща играть, заниматься музыкой, достигать поставленной цели. </w:t>
      </w:r>
    </w:p>
    <w:p w:rsidR="007B5E76" w:rsidRPr="00D50A80" w:rsidRDefault="007B5E76" w:rsidP="007B5E76">
      <w:pPr>
        <w:pStyle w:val="a7"/>
        <w:ind w:left="0" w:firstLine="709"/>
        <w:jc w:val="both"/>
        <w:rPr>
          <w:szCs w:val="24"/>
        </w:rPr>
      </w:pPr>
      <w:r w:rsidRPr="00D50A80">
        <w:rPr>
          <w:szCs w:val="24"/>
        </w:rPr>
        <w:t>В ДОО действуют:</w:t>
      </w:r>
    </w:p>
    <w:p w:rsidR="007B5E76" w:rsidRPr="00D50A80" w:rsidRDefault="007B5E76" w:rsidP="007B5E76">
      <w:pPr>
        <w:pStyle w:val="a7"/>
        <w:ind w:left="0" w:firstLine="709"/>
        <w:jc w:val="both"/>
        <w:rPr>
          <w:szCs w:val="24"/>
        </w:rPr>
      </w:pPr>
      <w:r w:rsidRPr="00D50A80">
        <w:rPr>
          <w:szCs w:val="24"/>
        </w:rPr>
        <w:t xml:space="preserve">- </w:t>
      </w:r>
      <w:r w:rsidRPr="00D50A80">
        <w:rPr>
          <w:b/>
          <w:bCs/>
          <w:szCs w:val="24"/>
        </w:rPr>
        <w:t xml:space="preserve">кружок ритмики </w:t>
      </w:r>
      <w:r w:rsidRPr="00D50A80">
        <w:rPr>
          <w:szCs w:val="24"/>
        </w:rPr>
        <w:t>на основе дополнительной общеобразовательной программы «Веселый каблучок» (дети 5-6 лет);</w:t>
      </w:r>
    </w:p>
    <w:p w:rsidR="007B5E76" w:rsidRPr="00D50A80" w:rsidRDefault="007B5E76" w:rsidP="007B5E76">
      <w:pPr>
        <w:pStyle w:val="a7"/>
        <w:ind w:left="0" w:firstLine="709"/>
        <w:jc w:val="both"/>
        <w:rPr>
          <w:szCs w:val="24"/>
        </w:rPr>
      </w:pPr>
      <w:r w:rsidRPr="00D50A80">
        <w:rPr>
          <w:szCs w:val="24"/>
        </w:rPr>
        <w:t xml:space="preserve">- </w:t>
      </w:r>
      <w:r w:rsidRPr="00D50A80">
        <w:rPr>
          <w:b/>
          <w:bCs/>
          <w:szCs w:val="24"/>
        </w:rPr>
        <w:t>певческая студия</w:t>
      </w:r>
      <w:r w:rsidRPr="00D50A80">
        <w:rPr>
          <w:szCs w:val="24"/>
        </w:rPr>
        <w:t xml:space="preserve"> «Голос» на основе дополнительной общеобразовательной программы «Веселый каблучок» (дети 6-7 лет);</w:t>
      </w:r>
    </w:p>
    <w:p w:rsidR="007B5E76" w:rsidRPr="00D50A80" w:rsidRDefault="007B5E76" w:rsidP="007B5E76">
      <w:pPr>
        <w:pStyle w:val="a7"/>
        <w:ind w:left="0" w:firstLine="709"/>
        <w:jc w:val="both"/>
        <w:rPr>
          <w:color w:val="000000"/>
          <w:szCs w:val="24"/>
          <w:shd w:val="clear" w:color="auto" w:fill="FFFFFF"/>
        </w:rPr>
      </w:pPr>
      <w:r w:rsidRPr="00D50A80">
        <w:rPr>
          <w:color w:val="000000"/>
          <w:szCs w:val="24"/>
          <w:shd w:val="clear" w:color="auto" w:fill="FFFFFF"/>
        </w:rPr>
        <w:t>Педагогическое содействие (помощь) инициативам и осознанной активности детей в общностях оказывают музыкальный руководитель, воспитатели и родители.</w:t>
      </w:r>
    </w:p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3"/>
          <w:numId w:val="53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Задачи воспитания в образовательных областях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33"/>
        </w:tabs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71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Для проектирования содержания воспитательной работы музыкальному руководителю необходимо соотнести направления воспитания и образовательные области.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33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 xml:space="preserve">- образовательная область «Социально-коммуникативное развитие» соотносится с патриотическим, духовно-нравственным, </w:t>
      </w:r>
      <w:r w:rsidRPr="00D50A80">
        <w:rPr>
          <w:rStyle w:val="11"/>
          <w:rFonts w:eastAsia="Century Schoolbook"/>
          <w:sz w:val="24"/>
          <w:szCs w:val="24"/>
        </w:rPr>
        <w:lastRenderedPageBreak/>
        <w:t>социальным и трудовым направлениями воспитания;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- образовательная область «Познавательное развитие» соотносится с познавательным и патриотическим направлениями воспитания;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- образовательная область «Речевое развитие» соотносится с социальным и эстетическим направлениями воспитания;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- образовательная область «Художественно-эстетическое развитие» соотносится с эстетическим направлением воспитания;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- образовательная область «Физическое развитие» соотносится с физическим и оздоровительным направлениями воспитания.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1712"/>
        <w:jc w:val="both"/>
        <w:rPr>
          <w:rStyle w:val="11"/>
          <w:rFonts w:eastAsia="Century Schoolbook"/>
          <w:sz w:val="24"/>
          <w:szCs w:val="24"/>
        </w:rPr>
      </w:pPr>
    </w:p>
    <w:tbl>
      <w:tblPr>
        <w:tblStyle w:val="af7"/>
        <w:tblW w:w="0" w:type="auto"/>
        <w:tblInd w:w="20" w:type="dxa"/>
        <w:tblLook w:val="04A0"/>
      </w:tblPr>
      <w:tblGrid>
        <w:gridCol w:w="2952"/>
        <w:gridCol w:w="3260"/>
        <w:gridCol w:w="8045"/>
      </w:tblGrid>
      <w:tr w:rsidR="007B5E76" w:rsidRPr="00D50A80" w:rsidTr="00573E7E">
        <w:tc>
          <w:tcPr>
            <w:tcW w:w="295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6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 xml:space="preserve">Приобщение детей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к ценностям</w:t>
            </w:r>
          </w:p>
        </w:tc>
        <w:tc>
          <w:tcPr>
            <w:tcW w:w="804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Задачи</w:t>
            </w:r>
          </w:p>
        </w:tc>
      </w:tr>
      <w:tr w:rsidR="007B5E76" w:rsidRPr="00D50A80" w:rsidTr="00573E7E">
        <w:tc>
          <w:tcPr>
            <w:tcW w:w="295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softHyphen/>
              <w:t>-коммуникативное развитие</w:t>
            </w:r>
          </w:p>
        </w:tc>
        <w:tc>
          <w:tcPr>
            <w:tcW w:w="326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«Родина», «Природа»,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«Семья»,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«Человек»,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«Жизнь», «Милосердие», «Добро»,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«Дружба», «Сотрудничество», «Труд».</w:t>
            </w:r>
          </w:p>
        </w:tc>
        <w:tc>
          <w:tcPr>
            <w:tcW w:w="8045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воспитание любви к своей семье, своему населенному пункту, родному краю, своей стране;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содействие становлению целостной картины мира, основанной на представлениях о добре и зле, прекрасном и безобразном, правдивом и ложном;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95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6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«Человек»,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«Семья», «Познание»,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«Родина»,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«Природа»</w:t>
            </w:r>
          </w:p>
        </w:tc>
        <w:tc>
          <w:tcPr>
            <w:tcW w:w="8045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воспитание уважения к людям – представителям разных народов России независимо от их этнической принадлежности;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95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26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«Культура», «Красота»,</w:t>
            </w:r>
          </w:p>
        </w:tc>
        <w:tc>
          <w:tcPr>
            <w:tcW w:w="8045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95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6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«Красота», «Культура», «Человек», «Природа»</w:t>
            </w:r>
          </w:p>
        </w:tc>
        <w:tc>
          <w:tcPr>
            <w:tcW w:w="8045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воспитание эстетических чувств (удивления, радости, восхищения, любви) к различным объектам и явлениям окружающего мира (природного, бытового,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социокультурного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), к произведениям разных видов, жанров и стилей искусства (в соответствии с возрастными особенностями);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95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26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«Жизнь»,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«Здоровье»</w:t>
            </w:r>
          </w:p>
        </w:tc>
        <w:tc>
          <w:tcPr>
            <w:tcW w:w="8045" w:type="dxa"/>
          </w:tcPr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формирование у ребёнка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возрастосообразных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представлений о жизни, здоровье и физической культуре;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воспитание активности, самостоятельности, уверенности, нравственных и волевых качеств.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3"/>
          <w:numId w:val="53"/>
        </w:numPr>
        <w:shd w:val="clear" w:color="auto" w:fill="auto"/>
        <w:tabs>
          <w:tab w:val="left" w:pos="2419"/>
        </w:tabs>
        <w:spacing w:before="0" w:after="0" w:line="240" w:lineRule="auto"/>
        <w:ind w:left="0"/>
        <w:jc w:val="center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  <w:bookmarkStart w:id="24" w:name="_Hlk137852422"/>
      <w:r w:rsidRPr="00D50A80">
        <w:rPr>
          <w:rStyle w:val="11"/>
          <w:rFonts w:eastAsia="Century Schoolbook"/>
          <w:b/>
          <w:bCs/>
          <w:sz w:val="24"/>
          <w:szCs w:val="24"/>
        </w:rPr>
        <w:t>Формы совместной деятельности в образовательной организации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2419"/>
        </w:tabs>
        <w:spacing w:before="0" w:after="0" w:line="240" w:lineRule="auto"/>
        <w:rPr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762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Работа с родителями (законными представителями)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762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bookmarkEnd w:id="24"/>
    <w:p w:rsidR="007B5E76" w:rsidRPr="00D50A80" w:rsidRDefault="007B5E76" w:rsidP="007B5E76">
      <w:pPr>
        <w:pStyle w:val="a7"/>
        <w:tabs>
          <w:tab w:val="left" w:pos="426"/>
        </w:tabs>
        <w:ind w:left="0" w:firstLine="425"/>
        <w:jc w:val="both"/>
        <w:rPr>
          <w:color w:val="000000"/>
          <w:szCs w:val="24"/>
        </w:rPr>
      </w:pPr>
      <w:r w:rsidRPr="00D50A80">
        <w:rPr>
          <w:color w:val="000000"/>
          <w:szCs w:val="24"/>
        </w:rPr>
        <w:t>В детском саду создана</w:t>
      </w:r>
      <w:r w:rsidRPr="00D50A80">
        <w:rPr>
          <w:b/>
          <w:bCs/>
          <w:color w:val="000000"/>
          <w:szCs w:val="24"/>
        </w:rPr>
        <w:t xml:space="preserve"> система </w:t>
      </w:r>
      <w:r w:rsidRPr="00D50A80">
        <w:rPr>
          <w:b/>
          <w:bCs/>
          <w:color w:val="000000"/>
          <w:szCs w:val="24"/>
          <w:shd w:val="clear" w:color="auto" w:fill="FFFFFF"/>
        </w:rPr>
        <w:t xml:space="preserve">методического сопровождения педагогических инициатив семьи. </w:t>
      </w:r>
      <w:r w:rsidRPr="00D50A80">
        <w:rPr>
          <w:color w:val="000000"/>
          <w:szCs w:val="24"/>
        </w:rPr>
        <w:t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7B5E76" w:rsidRPr="00D50A80" w:rsidRDefault="007B5E76" w:rsidP="007B5E76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Цель и задачи работы с родителями</w:t>
      </w:r>
    </w:p>
    <w:p w:rsidR="007B5E76" w:rsidRPr="00D50A80" w:rsidRDefault="007B5E76" w:rsidP="007B5E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1413"/>
        <w:gridCol w:w="12864"/>
      </w:tblGrid>
      <w:tr w:rsidR="007B5E76" w:rsidRPr="00D50A80" w:rsidTr="00573E7E">
        <w:tc>
          <w:tcPr>
            <w:tcW w:w="1413" w:type="dxa"/>
          </w:tcPr>
          <w:p w:rsidR="007B5E76" w:rsidRPr="00D50A80" w:rsidRDefault="007B5E76" w:rsidP="00573E7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2864" w:type="dxa"/>
          </w:tcPr>
          <w:p w:rsidR="007B5E76" w:rsidRPr="00D50A80" w:rsidRDefault="007B5E76" w:rsidP="00573E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ответственных взаимоотношений с родителями и развитие их компетентности в вопросах воспитания ребенка дошкольного возраста.</w:t>
            </w:r>
          </w:p>
          <w:p w:rsidR="007B5E76" w:rsidRPr="00D50A80" w:rsidRDefault="007B5E76" w:rsidP="00573E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13" w:type="dxa"/>
          </w:tcPr>
          <w:p w:rsidR="007B5E76" w:rsidRPr="00D50A80" w:rsidRDefault="007B5E76" w:rsidP="00573E7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7B5E76" w:rsidRPr="00D50A80" w:rsidRDefault="007B5E76" w:rsidP="00573E7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64" w:type="dxa"/>
          </w:tcPr>
          <w:p w:rsidR="007B5E76" w:rsidRPr="00D50A80" w:rsidRDefault="007B5E76" w:rsidP="00573E7E">
            <w:pPr>
              <w:pStyle w:val="a7"/>
              <w:numPr>
                <w:ilvl w:val="2"/>
                <w:numId w:val="2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Создать условия для разнообразного по содержанию и формам сотрудничества музыкального руководителя с семьями воспитанников.</w:t>
            </w:r>
          </w:p>
          <w:p w:rsidR="007B5E76" w:rsidRPr="00D50A80" w:rsidRDefault="007B5E76" w:rsidP="00573E7E">
            <w:pPr>
              <w:pStyle w:val="a7"/>
              <w:numPr>
                <w:ilvl w:val="2"/>
                <w:numId w:val="2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Познакомить родителей с лучшим опытом воспитания в детском саду и семье посредством музыкальной деятельности.</w:t>
            </w:r>
          </w:p>
          <w:p w:rsidR="007B5E76" w:rsidRPr="00D50A80" w:rsidRDefault="007B5E76" w:rsidP="00573E7E">
            <w:pPr>
              <w:pStyle w:val="a7"/>
              <w:numPr>
                <w:ilvl w:val="2"/>
                <w:numId w:val="2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Информировать об актуальных задачах воспитания детей и о возможностях музыкального искусства в решении данных задач.</w:t>
            </w:r>
          </w:p>
          <w:p w:rsidR="007B5E76" w:rsidRPr="00D50A80" w:rsidRDefault="007B5E76" w:rsidP="00573E7E">
            <w:pPr>
              <w:pStyle w:val="a7"/>
              <w:numPr>
                <w:ilvl w:val="2"/>
                <w:numId w:val="2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Привлечь семьи дошкольников к участию в совместных с музыкальным руководителем мероприятиях, организуемых в детском саду, муниципалитете, регионе, в Российской Федерации. </w:t>
            </w:r>
          </w:p>
          <w:p w:rsidR="007B5E76" w:rsidRPr="00D50A80" w:rsidRDefault="007B5E76" w:rsidP="00573E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В рамках ознакомления родителей с методами и способами воспитания налажено сотрудничество через проведение консультаций, мастер-классов, педагогических тренингов и практикумов, клубов по интересам, открытых мероприятий. Совместные досуги, творческие мастерские, музыкальные гостиные, театральные гостиные, концерты также способствуют формированию у родителей педагогических знаний по воспитанию дошкольников на основе музыкального искусства.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Ключевым направлением в работе музыкального руководителя является </w:t>
      </w:r>
      <w:r w:rsidRPr="00D50A80">
        <w:rPr>
          <w:rFonts w:ascii="Times New Roman" w:hAnsi="Times New Roman" w:cs="Times New Roman"/>
          <w:b/>
          <w:bCs/>
          <w:sz w:val="24"/>
          <w:szCs w:val="24"/>
        </w:rPr>
        <w:t xml:space="preserve">знакомство родителей с лучшим опытом воспитания </w:t>
      </w:r>
      <w:r w:rsidRPr="00D50A80">
        <w:rPr>
          <w:rFonts w:ascii="Times New Roman" w:hAnsi="Times New Roman" w:cs="Times New Roman"/>
          <w:sz w:val="24"/>
          <w:szCs w:val="24"/>
        </w:rPr>
        <w:t>в детском саду и семье, а также с трудностями, возникающими в семейном и общественном воспитании детей дошкольного возраста. Для этого проводятся родительские конференции, консультации и ролевое проигрывание семейных ситуаций на обучающих занятиях.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В дошкольной организации создана </w:t>
      </w:r>
      <w:r w:rsidRPr="00D50A80">
        <w:rPr>
          <w:rFonts w:ascii="Times New Roman" w:hAnsi="Times New Roman" w:cs="Times New Roman"/>
          <w:b/>
          <w:bCs/>
          <w:sz w:val="24"/>
          <w:szCs w:val="24"/>
        </w:rPr>
        <w:t xml:space="preserve">система сопровождения педагогических инициатив семьи. </w:t>
      </w:r>
      <w:r w:rsidRPr="00D50A80">
        <w:rPr>
          <w:rFonts w:ascii="Times New Roman" w:hAnsi="Times New Roman" w:cs="Times New Roman"/>
          <w:sz w:val="24"/>
          <w:szCs w:val="24"/>
        </w:rPr>
        <w:t xml:space="preserve">Инициативы выявляются путем анкетирования, опросов, бесед, ситуативных разговоров и других форм взаимодействия.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Музыкальный руководитель поддерживает творческие начинания родителей, совместно с ними разрабатывает и организует мероприятия для детей.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Другой особенностью работы музыкального руководителя с семьей является </w:t>
      </w:r>
      <w:r w:rsidRPr="00D50A80">
        <w:rPr>
          <w:rFonts w:ascii="Times New Roman" w:hAnsi="Times New Roman" w:cs="Times New Roman"/>
          <w:b/>
          <w:bCs/>
          <w:sz w:val="24"/>
          <w:szCs w:val="24"/>
        </w:rPr>
        <w:t>смещение акцента с просвещения и обучения родителей на их активное самообразовани</w:t>
      </w:r>
      <w:r w:rsidRPr="00D50A80">
        <w:rPr>
          <w:rFonts w:ascii="Times New Roman" w:hAnsi="Times New Roman" w:cs="Times New Roman"/>
          <w:sz w:val="24"/>
          <w:szCs w:val="24"/>
        </w:rPr>
        <w:t>е. Педагог содействуют в этом вопросе посредством создания банка электронных ресурсов, предоставления педагогической информации на сайте ДОО и в «родительских уголках» групп, через личные и групповые консультации, тренинги, практикумы.</w:t>
      </w:r>
    </w:p>
    <w:p w:rsidR="007B5E76" w:rsidRPr="00D50A80" w:rsidRDefault="007B5E76" w:rsidP="007B5E76">
      <w:pPr>
        <w:pStyle w:val="ac"/>
        <w:ind w:firstLine="709"/>
        <w:jc w:val="both"/>
      </w:pPr>
      <w:r w:rsidRPr="00D50A80">
        <w:t>Кроме основных форм работы осуществляется постоянное взаимодействие в процессе:</w:t>
      </w:r>
    </w:p>
    <w:p w:rsidR="007B5E76" w:rsidRPr="00D50A80" w:rsidRDefault="007B5E76" w:rsidP="007B5E76">
      <w:pPr>
        <w:pStyle w:val="a7"/>
        <w:ind w:left="0" w:firstLine="709"/>
        <w:jc w:val="both"/>
        <w:rPr>
          <w:szCs w:val="24"/>
        </w:rPr>
      </w:pPr>
      <w:r w:rsidRPr="00D50A80">
        <w:rPr>
          <w:szCs w:val="24"/>
        </w:rPr>
        <w:t>- ежедневных непосредственных контактов, в утренние и вечерние часы;</w:t>
      </w:r>
    </w:p>
    <w:p w:rsidR="007B5E76" w:rsidRPr="00D50A80" w:rsidRDefault="007B5E76" w:rsidP="007B5E76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D50A80">
        <w:rPr>
          <w:szCs w:val="24"/>
        </w:rPr>
        <w:t>- неформальных бесед по вопросам воспитания на основе музыкальной деятельности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Таким образом,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7B5E76" w:rsidRPr="00D50A80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Основные формы и содержание работы музыкального руководителя с родителями</w:t>
      </w: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846"/>
        <w:gridCol w:w="3685"/>
        <w:gridCol w:w="9746"/>
      </w:tblGrid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Анкетирование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ИК-технологий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Мастер-классы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Активная форма сотрудничества, посредством которой</w:t>
            </w:r>
            <w:bookmarkStart w:id="25" w:name="_Hlk63496632"/>
            <w:r w:rsidRPr="00D50A80">
              <w:rPr>
                <w:bCs/>
                <w:szCs w:val="24"/>
              </w:rPr>
              <w:t xml:space="preserve">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      </w:r>
          </w:p>
          <w:bookmarkEnd w:id="25"/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тренинг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 основе тренинга – проблемные ситуации, практические задания</w:t>
            </w: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развивающие упражнения, которые «погружают» родителей в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конкретную ситуацию, смоделированную в воспитательных целях.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Способствуют </w:t>
            </w:r>
            <w:r w:rsidRPr="00D50A80">
              <w:rPr>
                <w:rStyle w:val="ae"/>
                <w:rFonts w:ascii="Times New Roman" w:hAnsi="Times New Roman" w:cs="Times New Roman"/>
                <w:bCs/>
                <w:sz w:val="24"/>
                <w:szCs w:val="24"/>
              </w:rPr>
              <w:t xml:space="preserve">рефлексии и самооценке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родителей по поводу проведённой деятельности.</w:t>
            </w: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клубе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«Музыкальная семья»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Добровольное объединение родителей. Раз в месяц организуются тематические встречи, на которых участники клуба обсуждают вопросы воспитания и обучения детей посредством музыкальной деятельности. В рамках клуба проводятся как теоретические, так и практические занятия.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Очень часто тема встречи запрашивается родителями</w:t>
            </w: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Общение в клубе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«Родительский чат»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форма сотрудничества с родителями. Взаимодействие происходит в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мессенджере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Viber</w:t>
            </w:r>
            <w:proofErr w:type="spellEnd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через </w:t>
            </w:r>
            <w:proofErr w:type="spellStart"/>
            <w:r w:rsidRPr="00D50A80">
              <w:rPr>
                <w:rStyle w:val="ae"/>
                <w:rFonts w:ascii="Times New Roman" w:hAnsi="Times New Roman" w:cs="Times New Roman"/>
                <w:bCs/>
                <w:sz w:val="24"/>
                <w:szCs w:val="24"/>
              </w:rPr>
              <w:t>видеозвонки</w:t>
            </w:r>
            <w:proofErr w:type="spellEnd"/>
            <w:r w:rsidRPr="00D50A80">
              <w:rPr>
                <w:rStyle w:val="ae"/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50A80">
              <w:rPr>
                <w:rStyle w:val="ae"/>
                <w:rFonts w:ascii="Times New Roman" w:hAnsi="Times New Roman" w:cs="Times New Roman"/>
                <w:bCs/>
                <w:sz w:val="24"/>
                <w:szCs w:val="24"/>
              </w:rPr>
              <w:t>. Такая форма общения</w:t>
            </w:r>
            <w:r w:rsidRPr="00D50A8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озволяет</w:t>
            </w: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родителям уточнить различные вопросы, пополнить педагогические знания, обсудить проблемы.</w:t>
            </w:r>
          </w:p>
          <w:p w:rsidR="007B5E76" w:rsidRPr="00D50A80" w:rsidRDefault="007B5E76" w:rsidP="00573E7E">
            <w:pPr>
              <w:pStyle w:val="ac"/>
              <w:jc w:val="both"/>
              <w:rPr>
                <w:b/>
                <w:bCs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в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«Мастерской»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pStyle w:val="ac"/>
              <w:jc w:val="both"/>
              <w:rPr>
                <w:shd w:val="clear" w:color="auto" w:fill="FFFFFF"/>
              </w:rPr>
            </w:pPr>
            <w:r w:rsidRPr="00D50A80">
              <w:rPr>
                <w:shd w:val="clear" w:color="auto" w:fill="FFFFFF"/>
              </w:rPr>
              <w:t>Организована с целью подготовки к различным мероприятиям и для обогащения развивающей музыкальной предметно-пространственной среды. Родители, музыкальный руководитель и воспитатели изготавливают атрибуты, пособия, костюмы.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Праздники, фестивали, конкурсы, концерты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родителями мероприятия, которые включают в общее интересное дело всех участников образовательных отношений. </w:t>
            </w: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 самым оптимизируются отношения родителей и детей, родителей и педагогов, педагогов и детей. 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Родительские собрания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собраний </w:t>
            </w: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координируются действия родителей и музыкального руководителя по вопросам обучения, воспитания, оздоровления и развития детей</w:t>
            </w:r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846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Родительские конференции</w:t>
            </w:r>
          </w:p>
        </w:tc>
        <w:tc>
          <w:tcPr>
            <w:tcW w:w="9746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На данном мероприятии родители делятся своим опытом воспитания детей. Также на конференции выступают педагоги, где с профессиональной точки зрения раскрывают тему конференции.</w:t>
            </w:r>
          </w:p>
          <w:p w:rsidR="007B5E76" w:rsidRPr="00D50A80" w:rsidRDefault="007B5E76" w:rsidP="00573E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766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766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События на основе музыкальной деятельности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В ДОО разработан годовой цикл воспитательной работы, в основе которой - общие для всего детского сада событийные мероприятия.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Свою работу музыкальный руководитель также </w:t>
      </w:r>
      <w:r w:rsidRPr="00D50A80">
        <w:rPr>
          <w:b/>
          <w:bCs/>
          <w:sz w:val="24"/>
          <w:szCs w:val="24"/>
        </w:rPr>
        <w:t xml:space="preserve">организует в рамках событийности. </w:t>
      </w:r>
      <w:r w:rsidRPr="00D50A80">
        <w:rPr>
          <w:sz w:val="24"/>
          <w:szCs w:val="24"/>
        </w:rPr>
        <w:t xml:space="preserve">В основе – тематический принцип. 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Проводимые праздники, памятные даты, проекты, развлечения ориентированы на все направления музыкального развития ребенка и посвящены различным сторонам социальной жизни.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Музыкальный руководитель проводит разнообразные по форме и содержанию мероприятия.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На уровне детского сада:</w:t>
      </w:r>
    </w:p>
    <w:p w:rsidR="007B5E76" w:rsidRPr="00D50A80" w:rsidRDefault="007B5E76" w:rsidP="007B5E76">
      <w:pPr>
        <w:pStyle w:val="a7"/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D50A80">
        <w:rPr>
          <w:rFonts w:eastAsia="Times New Roman"/>
          <w:szCs w:val="24"/>
          <w:lang w:eastAsia="ru-RU"/>
        </w:rPr>
        <w:t>- социальные праздники: День Победы, День России, День защитника Отечества, День народного единства, Праздник весны и труда;</w:t>
      </w:r>
    </w:p>
    <w:p w:rsidR="007B5E76" w:rsidRPr="00D50A80" w:rsidRDefault="007B5E76" w:rsidP="007B5E76">
      <w:pPr>
        <w:pStyle w:val="a7"/>
        <w:numPr>
          <w:ilvl w:val="0"/>
          <w:numId w:val="12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D50A80">
        <w:rPr>
          <w:rFonts w:eastAsia="Times New Roman"/>
          <w:szCs w:val="24"/>
          <w:lang w:eastAsia="ru-RU"/>
        </w:rPr>
        <w:t>Мероприятия духовно-нравственной жизни: День волонтёра, День доброты, День друзей и др.;</w:t>
      </w:r>
    </w:p>
    <w:p w:rsidR="007B5E76" w:rsidRPr="00D50A80" w:rsidRDefault="007B5E76" w:rsidP="007B5E76">
      <w:pPr>
        <w:pStyle w:val="a7"/>
        <w:numPr>
          <w:ilvl w:val="0"/>
          <w:numId w:val="12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D50A80">
        <w:rPr>
          <w:rFonts w:eastAsia="Times New Roman"/>
          <w:szCs w:val="24"/>
          <w:lang w:eastAsia="ru-RU"/>
        </w:rPr>
        <w:t>мероприятия по теме искусства и литературы: День поэзии, День детской книги, День театра и др.;</w:t>
      </w:r>
    </w:p>
    <w:p w:rsidR="007B5E76" w:rsidRPr="00D50A80" w:rsidRDefault="007B5E76" w:rsidP="007B5E76">
      <w:pPr>
        <w:pStyle w:val="a7"/>
        <w:numPr>
          <w:ilvl w:val="0"/>
          <w:numId w:val="12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D50A80">
        <w:rPr>
          <w:rFonts w:eastAsia="Times New Roman"/>
          <w:szCs w:val="24"/>
          <w:lang w:eastAsia="ru-RU"/>
        </w:rPr>
        <w:t>традиционные праздничные события общества: Новый год, День матери, День космонавтики, День пожилого человека и др.;</w:t>
      </w:r>
    </w:p>
    <w:p w:rsidR="007B5E76" w:rsidRPr="00D50A80" w:rsidRDefault="007B5E76" w:rsidP="007B5E76">
      <w:pPr>
        <w:pStyle w:val="a7"/>
        <w:numPr>
          <w:ilvl w:val="0"/>
          <w:numId w:val="12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D50A80">
        <w:rPr>
          <w:rFonts w:eastAsia="Times New Roman"/>
          <w:szCs w:val="24"/>
          <w:lang w:eastAsia="ru-RU"/>
        </w:rPr>
        <w:t>социальные акции:</w:t>
      </w:r>
      <w:r w:rsidRPr="00D50A80">
        <w:rPr>
          <w:szCs w:val="24"/>
        </w:rPr>
        <w:t>«Бессмертный полк», «Друзья наши меньшие», «Песня для ветерана» и др.;</w:t>
      </w:r>
    </w:p>
    <w:p w:rsidR="007B5E76" w:rsidRPr="00D50A80" w:rsidRDefault="007B5E76" w:rsidP="007B5E76">
      <w:pPr>
        <w:pStyle w:val="a7"/>
        <w:numPr>
          <w:ilvl w:val="0"/>
          <w:numId w:val="12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D50A80">
        <w:rPr>
          <w:rFonts w:eastAsia="Times New Roman"/>
          <w:szCs w:val="24"/>
          <w:lang w:eastAsia="ru-RU"/>
        </w:rPr>
        <w:t xml:space="preserve">события </w:t>
      </w:r>
      <w:r w:rsidRPr="00D50A80">
        <w:rPr>
          <w:szCs w:val="24"/>
        </w:rPr>
        <w:t>народной культуры и народных традиций: Рождество, Масленица, Медовый и Яблочный Спас и др.</w:t>
      </w:r>
    </w:p>
    <w:p w:rsidR="007B5E76" w:rsidRPr="00D50A80" w:rsidRDefault="007B5E76" w:rsidP="007B5E76">
      <w:pPr>
        <w:pStyle w:val="a7"/>
        <w:numPr>
          <w:ilvl w:val="0"/>
          <w:numId w:val="12"/>
        </w:numPr>
        <w:ind w:left="0" w:firstLine="709"/>
        <w:jc w:val="both"/>
        <w:rPr>
          <w:szCs w:val="24"/>
        </w:rPr>
      </w:pPr>
      <w:r w:rsidRPr="00D50A80">
        <w:rPr>
          <w:color w:val="000000"/>
          <w:szCs w:val="24"/>
        </w:rPr>
        <w:lastRenderedPageBreak/>
        <w:t xml:space="preserve">социальные проекты: </w:t>
      </w:r>
      <w:r w:rsidRPr="00D50A80">
        <w:rPr>
          <w:szCs w:val="24"/>
        </w:rPr>
        <w:t xml:space="preserve">«Путешествие по родному краю», «Народные традиции России», </w:t>
      </w:r>
      <w:r w:rsidRPr="00D50A80">
        <w:rPr>
          <w:rStyle w:val="c1"/>
          <w:rFonts w:eastAsia="Cambria"/>
          <w:szCs w:val="24"/>
        </w:rPr>
        <w:t>«</w:t>
      </w:r>
      <w:r w:rsidRPr="00D50A80">
        <w:rPr>
          <w:szCs w:val="24"/>
        </w:rPr>
        <w:t>Мой любимый город», «Песни о России».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На уровне групп: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 «День рождения»;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 «Наши соседи» (поход в гости с концертными номерами в соседнюю группу);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 «Любимые танцы и песни нашей группы».</w:t>
      </w:r>
    </w:p>
    <w:p w:rsidR="007B5E76" w:rsidRPr="00D50A80" w:rsidRDefault="007B5E76" w:rsidP="007B5E76">
      <w:pPr>
        <w:pStyle w:val="ac"/>
        <w:shd w:val="clear" w:color="auto" w:fill="FFFFFF"/>
        <w:ind w:firstLine="709"/>
        <w:jc w:val="both"/>
      </w:pPr>
      <w:r w:rsidRPr="00D50A80">
        <w:t xml:space="preserve">Яркая наглядность (оформление места проведения события согласно тематике), творческое игровое действие, неожиданность и </w:t>
      </w:r>
      <w:proofErr w:type="spellStart"/>
      <w:r w:rsidRPr="00D50A80">
        <w:t>сюрпризность</w:t>
      </w:r>
      <w:proofErr w:type="spellEnd"/>
      <w:r w:rsidRPr="00D50A80">
        <w:t xml:space="preserve"> - обязательные критерии подготовки и проведения мероприятия.</w:t>
      </w:r>
    </w:p>
    <w:p w:rsidR="007B5E76" w:rsidRPr="00D50A80" w:rsidRDefault="007B5E76" w:rsidP="007B5E76">
      <w:pPr>
        <w:pStyle w:val="ac"/>
        <w:shd w:val="clear" w:color="auto" w:fill="FFFFFF"/>
        <w:ind w:firstLine="709"/>
        <w:jc w:val="both"/>
      </w:pPr>
      <w:r w:rsidRPr="00D50A80">
        <w:t>По итогам события проводится обмен мнениями и впечатлениями, анализируются полученные результаты, определяется эффективность воспитательного воздействия, учитывается положительный и негативный опыт организации и осуществления события. С учетом проведенного анализа вносятся коррективы в воспитательный процесс.</w:t>
      </w:r>
    </w:p>
    <w:p w:rsidR="007B5E76" w:rsidRPr="00D50A80" w:rsidRDefault="007B5E76" w:rsidP="007B5E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Событийные мероприятия воспитательного характера позволяют систематизировать, обобщить и свести эмоционально-ценностные представления дошкольников в единую гармоничную картину окружающего мира и вызывают позитивный эмоциональный отклик в сознании детей всех возрастов.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right="-57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766"/>
        </w:tabs>
        <w:spacing w:before="0" w:after="0" w:line="240" w:lineRule="auto"/>
        <w:jc w:val="center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Совместная деятельность в образовательных ситуациях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766"/>
        </w:tabs>
        <w:spacing w:before="0" w:after="0" w:line="240" w:lineRule="auto"/>
        <w:ind w:right="-57"/>
        <w:jc w:val="both"/>
        <w:rPr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Совместная деятельность в образовательных ситуациях является ведущей формой организации сотрудничества музыкального руководителя и ребёнка по освоению данной Программы, в рамках которой возможно решение конкретных задач.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D50A80">
        <w:rPr>
          <w:rFonts w:ascii="Times New Roman" w:hAnsi="Times New Roman" w:cs="Times New Roman"/>
          <w:sz w:val="24"/>
          <w:szCs w:val="24"/>
        </w:rPr>
        <w:t xml:space="preserve">основе совместной деятельности лежит </w:t>
      </w:r>
      <w:r w:rsidRPr="00D50A80">
        <w:rPr>
          <w:rStyle w:val="ae"/>
          <w:rFonts w:ascii="Times New Roman" w:eastAsia="Cambria" w:hAnsi="Times New Roman" w:cs="Times New Roman"/>
          <w:sz w:val="24"/>
          <w:szCs w:val="24"/>
        </w:rPr>
        <w:t xml:space="preserve">личностно-ориентированный подход педагога к детям. </w:t>
      </w:r>
      <w:r w:rsidRPr="00D50A80">
        <w:rPr>
          <w:rFonts w:ascii="Times New Roman" w:hAnsi="Times New Roman" w:cs="Times New Roman"/>
          <w:sz w:val="24"/>
          <w:szCs w:val="24"/>
        </w:rPr>
        <w:t>Этот подход предполагает:</w:t>
      </w:r>
    </w:p>
    <w:p w:rsidR="007B5E76" w:rsidRPr="00D50A80" w:rsidRDefault="007B5E76" w:rsidP="007B5E76">
      <w:pPr>
        <w:pStyle w:val="ac"/>
        <w:numPr>
          <w:ilvl w:val="0"/>
          <w:numId w:val="9"/>
        </w:numPr>
        <w:ind w:left="0" w:firstLine="709"/>
        <w:jc w:val="both"/>
        <w:rPr>
          <w:bCs/>
        </w:rPr>
      </w:pPr>
      <w:r w:rsidRPr="00D50A80">
        <w:rPr>
          <w:rStyle w:val="ae"/>
          <w:rFonts w:eastAsia="Cambria"/>
        </w:rPr>
        <w:t>Формирование эмоционально-ценностного отношения ребенка к окружающей социальной действительности посредством музыкального искусства</w:t>
      </w:r>
      <w:r w:rsidRPr="00D50A80">
        <w:rPr>
          <w:b/>
        </w:rPr>
        <w:t>.</w:t>
      </w:r>
      <w:r w:rsidRPr="00D50A80">
        <w:rPr>
          <w:bCs/>
        </w:rPr>
        <w:t xml:space="preserve"> Дошкольник эмоционально переживает предложенную информацию или ситуации, становится участником событий, а музыкальный руководитель поддерживает стремление ребенка узнать что-то новое.</w:t>
      </w:r>
    </w:p>
    <w:p w:rsidR="007B5E76" w:rsidRPr="00D50A80" w:rsidRDefault="007B5E76" w:rsidP="007B5E76">
      <w:pPr>
        <w:pStyle w:val="ac"/>
        <w:numPr>
          <w:ilvl w:val="0"/>
          <w:numId w:val="9"/>
        </w:numPr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ae"/>
          <w:rFonts w:eastAsia="Cambria"/>
        </w:rPr>
        <w:t>Формирование личностной позиции.</w:t>
      </w:r>
      <w:r w:rsidRPr="00D50A80">
        <w:t xml:space="preserve"> Полученные знания должны превратиться в личное убеждение, во внутреннюю потребность и привычку уважительно относится к людям, любить свою Родину, соблюдать нравственные нормы. В этом случае ребенок оценивает свои действия и действия других на основе собственного сформированного эмоционально-личностного отношения к окружающему социуму.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Style w:val="11"/>
          <w:rFonts w:ascii="Times New Roman" w:eastAsiaTheme="minorHAnsi" w:hAnsi="Times New Roman"/>
          <w:sz w:val="24"/>
          <w:szCs w:val="24"/>
          <w:shd w:val="clear" w:color="auto" w:fill="auto"/>
        </w:rPr>
      </w:pPr>
      <w:r w:rsidRPr="00D50A80">
        <w:rPr>
          <w:rFonts w:ascii="Times New Roman" w:hAnsi="Times New Roman" w:cs="Times New Roman"/>
          <w:sz w:val="24"/>
          <w:szCs w:val="24"/>
        </w:rPr>
        <w:t>Основной функциональной характеристикой совместной деятельности являются партнерские отношения между музыкальным руководителем и ребенком, их равноправное включение в процесс деятельности. Педагог участвует в реализации поставленной цели наравне с детьми в качестве более опытного и компетентного партнера. Такой стиль воспитания обеспечивает каждому ребенку чувство психологической защищенности, способствует развитию его индивидуальности, положительных взаимоотношений с окружающими людьми.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rStyle w:val="11"/>
          <w:rFonts w:eastAsia="Century Schoolbook"/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rStyle w:val="11"/>
          <w:rFonts w:eastAsia="Century Schoolbook"/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lastRenderedPageBreak/>
        <w:t>Основные виды организации совместной деятельности:</w:t>
      </w:r>
    </w:p>
    <w:p w:rsidR="007B5E76" w:rsidRPr="00D50A80" w:rsidRDefault="007B5E76" w:rsidP="007B5E76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ситуативная беседа, рассказ, советы, вопросы;</w:t>
      </w:r>
    </w:p>
    <w:p w:rsidR="007B5E76" w:rsidRPr="00D50A80" w:rsidRDefault="007B5E76" w:rsidP="007B5E76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:rsidR="007B5E76" w:rsidRPr="00D50A80" w:rsidRDefault="007B5E76" w:rsidP="007B5E76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слушание музыкального произведения с последующим обсуждением и выводами, сочинение музыкальных сказок, заучивание песен, хороводов, танцев;</w:t>
      </w:r>
    </w:p>
    <w:p w:rsidR="007B5E76" w:rsidRPr="00D50A80" w:rsidRDefault="007B5E76" w:rsidP="007B5E76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>разучивание и исполнение фольклорных произведений;</w:t>
      </w:r>
    </w:p>
    <w:p w:rsidR="007B5E76" w:rsidRPr="00D50A80" w:rsidRDefault="007B5E76" w:rsidP="007B5E76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театрализация, драматизация, этюды-инсценировки;</w:t>
      </w:r>
    </w:p>
    <w:p w:rsidR="007B5E76" w:rsidRPr="00D50A80" w:rsidRDefault="007B5E76" w:rsidP="007B5E76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7B5E76" w:rsidRPr="00D50A80" w:rsidRDefault="007B5E76" w:rsidP="007B5E76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>организация выставок (рисунков и поделок по итогам прослушивания и обсуждения музыки);</w:t>
      </w:r>
    </w:p>
    <w:p w:rsidR="007B5E76" w:rsidRPr="00D50A80" w:rsidRDefault="007B5E76" w:rsidP="007B5E76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 xml:space="preserve">игровые методы (игровая роль, игровая ситуация, игровое действие и другие); </w:t>
      </w:r>
    </w:p>
    <w:p w:rsidR="007B5E76" w:rsidRPr="00D50A80" w:rsidRDefault="007B5E76" w:rsidP="007B5E76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>демонстрация собственной нравственной позиции музыкальным руководителем, личный пример, приучение к вежливому общению, поощрение (одобрение, тактильный контакт, похвала, поощряющий взгляд).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left="709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left="709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3"/>
          <w:numId w:val="53"/>
        </w:numPr>
        <w:shd w:val="clear" w:color="auto" w:fill="auto"/>
        <w:tabs>
          <w:tab w:val="left" w:pos="1560"/>
        </w:tabs>
        <w:spacing w:before="0" w:after="0" w:line="240" w:lineRule="auto"/>
        <w:jc w:val="center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Организация предметно-пространственной среды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60"/>
        </w:tabs>
        <w:spacing w:before="0" w:after="0" w:line="240" w:lineRule="auto"/>
        <w:jc w:val="both"/>
        <w:rPr>
          <w:rFonts w:eastAsiaTheme="minorHAnsi"/>
          <w:color w:val="000000"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60"/>
        </w:tabs>
        <w:spacing w:before="0" w:after="0" w:line="240" w:lineRule="auto"/>
        <w:ind w:firstLine="680"/>
        <w:jc w:val="both"/>
        <w:rPr>
          <w:rFonts w:eastAsiaTheme="minorHAnsi"/>
          <w:sz w:val="24"/>
          <w:szCs w:val="24"/>
        </w:rPr>
      </w:pPr>
      <w:r w:rsidRPr="00D50A80">
        <w:rPr>
          <w:rFonts w:eastAsiaTheme="minorHAnsi"/>
          <w:sz w:val="24"/>
          <w:szCs w:val="24"/>
        </w:rPr>
        <w:t>Развивающая предметно-пространственная среда (РППС) музыкального зала и «Музыкальных центров» в группах отражает ценности, на которых строится Программа, и способствует принятию этих ценностей ребенком.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136805212"/>
      <w:r w:rsidRPr="00D50A80">
        <w:rPr>
          <w:rFonts w:ascii="Times New Roman" w:hAnsi="Times New Roman" w:cs="Times New Roman"/>
          <w:sz w:val="24"/>
          <w:szCs w:val="24"/>
        </w:rPr>
        <w:t xml:space="preserve">РППС оснащена большим количеством материалов и оборудования, способствующих </w:t>
      </w:r>
      <w:r w:rsidRPr="00D50A80">
        <w:rPr>
          <w:rFonts w:ascii="Times New Roman" w:hAnsi="Times New Roman" w:cs="Times New Roman"/>
          <w:bCs/>
          <w:color w:val="000000"/>
          <w:sz w:val="24"/>
          <w:szCs w:val="24"/>
        </w:rPr>
        <w:t>личностному развитию дошкольников и созданию условий для их позитивной социализации на основе базовых ценностей российского общества.</w:t>
      </w:r>
      <w:bookmarkStart w:id="27" w:name="_Hlk63669209"/>
      <w:bookmarkEnd w:id="26"/>
    </w:p>
    <w:bookmarkEnd w:id="27"/>
    <w:p w:rsidR="007B5E76" w:rsidRPr="00D50A80" w:rsidRDefault="007B5E76" w:rsidP="007B5E76">
      <w:pPr>
        <w:pStyle w:val="23"/>
        <w:shd w:val="clear" w:color="auto" w:fill="auto"/>
        <w:tabs>
          <w:tab w:val="left" w:pos="1560"/>
        </w:tabs>
        <w:spacing w:before="0" w:after="0" w:line="240" w:lineRule="auto"/>
        <w:ind w:firstLine="680"/>
        <w:jc w:val="both"/>
        <w:rPr>
          <w:b/>
          <w:bCs/>
          <w:spacing w:val="-1"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60"/>
        </w:tabs>
        <w:spacing w:before="0" w:after="0" w:line="240" w:lineRule="auto"/>
        <w:jc w:val="center"/>
        <w:rPr>
          <w:b/>
          <w:bCs/>
          <w:spacing w:val="-1"/>
          <w:sz w:val="24"/>
          <w:szCs w:val="24"/>
        </w:rPr>
      </w:pPr>
      <w:r w:rsidRPr="00D50A80">
        <w:rPr>
          <w:b/>
          <w:bCs/>
          <w:spacing w:val="-1"/>
          <w:sz w:val="24"/>
          <w:szCs w:val="24"/>
        </w:rPr>
        <w:t>Компоненты и содержание воспитательной предметно-пространственной среды музыкального зала и групп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60"/>
        </w:tabs>
        <w:spacing w:before="0" w:after="0" w:line="240" w:lineRule="auto"/>
        <w:jc w:val="center"/>
        <w:rPr>
          <w:b/>
          <w:bCs/>
          <w:i/>
          <w:iCs/>
          <w:spacing w:val="-1"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790"/>
        <w:gridCol w:w="4450"/>
        <w:gridCol w:w="9037"/>
      </w:tblGrid>
      <w:tr w:rsidR="007B5E76" w:rsidRPr="00D50A80" w:rsidTr="00573E7E">
        <w:tc>
          <w:tcPr>
            <w:tcW w:w="7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D50A80">
              <w:rPr>
                <w:b/>
                <w:bCs/>
                <w:spacing w:val="-1"/>
                <w:sz w:val="24"/>
                <w:szCs w:val="24"/>
              </w:rPr>
              <w:t>№№</w:t>
            </w:r>
          </w:p>
        </w:tc>
        <w:tc>
          <w:tcPr>
            <w:tcW w:w="445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D50A80">
              <w:rPr>
                <w:b/>
                <w:bCs/>
                <w:spacing w:val="-1"/>
                <w:sz w:val="24"/>
                <w:szCs w:val="24"/>
              </w:rPr>
              <w:t>Компоненты среды</w:t>
            </w:r>
          </w:p>
        </w:tc>
        <w:tc>
          <w:tcPr>
            <w:tcW w:w="903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D50A80">
              <w:rPr>
                <w:b/>
                <w:bCs/>
                <w:spacing w:val="-1"/>
                <w:sz w:val="24"/>
                <w:szCs w:val="24"/>
              </w:rPr>
              <w:t>Содержание предметно-пространственной среды</w:t>
            </w:r>
          </w:p>
        </w:tc>
      </w:tr>
      <w:tr w:rsidR="007B5E76" w:rsidRPr="00D50A80" w:rsidTr="00573E7E">
        <w:tc>
          <w:tcPr>
            <w:tcW w:w="7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D50A80">
              <w:rPr>
                <w:spacing w:val="-1"/>
                <w:sz w:val="24"/>
                <w:szCs w:val="24"/>
              </w:rPr>
              <w:t>1.</w:t>
            </w:r>
          </w:p>
        </w:tc>
        <w:tc>
          <w:tcPr>
            <w:tcW w:w="445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Знаки и символы государства, региона, населенного пункта и ДОО</w:t>
            </w:r>
          </w:p>
        </w:tc>
        <w:tc>
          <w:tcPr>
            <w:tcW w:w="9037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Герб и флаг России, аудиозапись Гимна РФ, портрет Президента, герб и флаг региона, герб родного города (поселка).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Материалы о ВОВ: книги, альбомы, фотографии.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Лэпбуки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: «Наша армия родная», «День Победы».</w:t>
            </w:r>
          </w:p>
          <w:p w:rsidR="007B5E76" w:rsidRPr="00D50A80" w:rsidRDefault="007B5E76" w:rsidP="0057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Альбом, посвященный участникам СВО «Мы гордимся!». Символы СВО.</w:t>
            </w:r>
          </w:p>
          <w:p w:rsidR="007B5E76" w:rsidRPr="00D50A80" w:rsidRDefault="007B5E76" w:rsidP="0057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Альбомы, иллюстрации, фотографии с изображением народных и государственных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праздников.</w:t>
            </w:r>
          </w:p>
          <w:p w:rsidR="007B5E76" w:rsidRPr="00D50A80" w:rsidRDefault="007B5E76" w:rsidP="0057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Фотоальбомы с изображением мероприятий, проведённых в детском саду.</w:t>
            </w:r>
          </w:p>
          <w:p w:rsidR="007B5E76" w:rsidRPr="00D50A80" w:rsidRDefault="007B5E76" w:rsidP="0057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Аудиозаписи патриотических песен.</w:t>
            </w:r>
          </w:p>
          <w:p w:rsidR="007B5E76" w:rsidRPr="00D50A80" w:rsidRDefault="007B5E76" w:rsidP="00573E7E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7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D50A80">
              <w:rPr>
                <w:spacing w:val="-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45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Компоненты среды, отражающие региональные, этнографические и другие особенности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социокультурных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условий, в которых находится ДОО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Оборудование и пособия, отражающие культуру и быт народов родного края: элементы народных костюмов, этнокультурные предметы и др.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Альбомы с фотографиями памятных мест и исторических событий родного города (поселка). 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Альбом с фотографиями региональных композиторов, певцов, артистов.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proofErr w:type="spellStart"/>
            <w:r w:rsidRPr="00D50A80">
              <w:rPr>
                <w:szCs w:val="24"/>
              </w:rPr>
              <w:t>Лэпбуки</w:t>
            </w:r>
            <w:proofErr w:type="spellEnd"/>
            <w:r w:rsidRPr="00D50A80">
              <w:rPr>
                <w:szCs w:val="24"/>
              </w:rPr>
              <w:t xml:space="preserve">: </w:t>
            </w:r>
            <w:r w:rsidRPr="00D50A80">
              <w:rPr>
                <w:rStyle w:val="c1"/>
                <w:rFonts w:eastAsia="Cambria"/>
                <w:szCs w:val="24"/>
              </w:rPr>
              <w:t>«</w:t>
            </w:r>
            <w:r w:rsidRPr="00D50A80">
              <w:rPr>
                <w:szCs w:val="24"/>
              </w:rPr>
              <w:t>Мой город (поселок)», «Национальные костюмы народов родного края».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Аудиозаписи фольклорных песен народов родного края.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</w:p>
        </w:tc>
      </w:tr>
      <w:tr w:rsidR="007B5E76" w:rsidRPr="00D50A80" w:rsidTr="00573E7E">
        <w:tc>
          <w:tcPr>
            <w:tcW w:w="7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D50A80">
              <w:rPr>
                <w:spacing w:val="-1"/>
                <w:sz w:val="24"/>
                <w:szCs w:val="24"/>
              </w:rPr>
              <w:t>3.</w:t>
            </w:r>
          </w:p>
        </w:tc>
        <w:tc>
          <w:tcPr>
            <w:tcW w:w="445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Компоненты среды, отражающие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экологичность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природосообразность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и безопасность.</w:t>
            </w:r>
          </w:p>
        </w:tc>
        <w:tc>
          <w:tcPr>
            <w:tcW w:w="9037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Уголок уединения (в котором можно послушать музыку).</w:t>
            </w:r>
          </w:p>
          <w:p w:rsidR="007B5E76" w:rsidRPr="00D50A80" w:rsidRDefault="007B5E76" w:rsidP="00573E7E">
            <w:pPr>
              <w:pStyle w:val="c20"/>
              <w:spacing w:before="0" w:beforeAutospacing="0" w:after="0" w:afterAutospacing="0"/>
              <w:jc w:val="both"/>
            </w:pPr>
            <w:r w:rsidRPr="00D50A80">
              <w:t xml:space="preserve">Фотовыставки, способствующие </w:t>
            </w:r>
            <w:proofErr w:type="spellStart"/>
            <w:r w:rsidRPr="00D50A80">
              <w:t>самоидентичности</w:t>
            </w:r>
            <w:proofErr w:type="spellEnd"/>
            <w:r w:rsidRPr="00D50A80">
              <w:t xml:space="preserve"> ребенка: «Любимые игры и танцы ребят нашей группы», «Я – артист!», «Наши звездочки».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Style w:val="c1"/>
                <w:rFonts w:ascii="Times New Roman" w:eastAsia="Cambria" w:hAnsi="Times New Roman" w:cs="Times New Roman"/>
                <w:sz w:val="24"/>
                <w:szCs w:val="24"/>
              </w:rPr>
              <w:t>Музыкальные и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гры-самоделки, изготовленные конкретными детьми совместно с родителями, воспитателями или музыкальным руководителем.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Музыкальные игрушки из нетрадиционного или бросового материала.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Стенд «Моё настроение».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Временные компоненты: коллекции, выставки, оформленные совместно с родителями, продукты детской деятельности, полученные в результате реализации различных проектов (самодельные музыкальные инструменты, альбомы, макеты и др.).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t>Оборудование, инвентарь и пособия для музыкального развития детей в соответствии с особенностями каждого возрастного этапа.</w:t>
            </w:r>
          </w:p>
          <w:p w:rsidR="007B5E76" w:rsidRPr="00D50A80" w:rsidRDefault="007B5E76" w:rsidP="00573E7E">
            <w:pPr>
              <w:pStyle w:val="ac"/>
              <w:jc w:val="both"/>
            </w:pPr>
            <w:r w:rsidRPr="00D50A80">
              <w:rPr>
                <w:shd w:val="clear" w:color="auto" w:fill="FFFFFF"/>
              </w:rPr>
              <w:t xml:space="preserve">Все элементы РППС соответствуют требованиям по обеспечению надёжности и </w:t>
            </w:r>
            <w:r w:rsidRPr="00D50A80">
              <w:rPr>
                <w:shd w:val="clear" w:color="auto" w:fill="FFFFFF"/>
              </w:rPr>
              <w:lastRenderedPageBreak/>
              <w:t>безопасности их использования, санитарно-эпидемиологическим правилам и нормативам, правилам пожарной безопасности.</w:t>
            </w:r>
          </w:p>
        </w:tc>
      </w:tr>
      <w:tr w:rsidR="007B5E76" w:rsidRPr="00D50A80" w:rsidTr="00573E7E">
        <w:tc>
          <w:tcPr>
            <w:tcW w:w="7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D50A80">
              <w:rPr>
                <w:spacing w:val="-1"/>
                <w:sz w:val="24"/>
                <w:szCs w:val="24"/>
              </w:rPr>
              <w:lastRenderedPageBreak/>
              <w:t>4.</w:t>
            </w:r>
          </w:p>
        </w:tc>
        <w:tc>
          <w:tcPr>
            <w:tcW w:w="445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Компоненты среды, обеспечивающие детям возможность общения, игры и совместной деятельности</w:t>
            </w:r>
          </w:p>
        </w:tc>
        <w:tc>
          <w:tcPr>
            <w:tcW w:w="9037" w:type="dxa"/>
          </w:tcPr>
          <w:p w:rsidR="007B5E76" w:rsidRPr="00D50A80" w:rsidRDefault="007B5E76" w:rsidP="00573E7E">
            <w:pPr>
              <w:jc w:val="both"/>
              <w:rPr>
                <w:rStyle w:val="c1"/>
                <w:rFonts w:ascii="Times New Roman" w:eastAsia="Cambria" w:hAnsi="Times New Roman" w:cs="Times New Roman"/>
                <w:sz w:val="24"/>
                <w:szCs w:val="24"/>
              </w:rPr>
            </w:pPr>
            <w:r w:rsidRPr="00D50A80">
              <w:rPr>
                <w:rStyle w:val="c1"/>
                <w:rFonts w:ascii="Times New Roman" w:eastAsia="Cambria" w:hAnsi="Times New Roman" w:cs="Times New Roman"/>
                <w:sz w:val="24"/>
                <w:szCs w:val="24"/>
              </w:rPr>
              <w:t>Детские музыкальные инструменты.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Игрушки, атрибуты, пособия и оборудование для музыкально-дидактических игр, творческих игр, игр-драматизаций, театрализованных игр, подвижных игр.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Мягкие игровые модули, игровые ширмы.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театра: пальчиковый, бибабо, плоскостной и др., атрибуты для театрализованной деятельности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Полифункциональные предметы, предметы-заместители, природные материалы, пригодные для использования в музыкально-игровой деятельности.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D50A80">
              <w:rPr>
                <w:spacing w:val="-1"/>
                <w:sz w:val="24"/>
                <w:szCs w:val="24"/>
              </w:rPr>
              <w:t>Книги, энциклопедии, альбомы.</w:t>
            </w:r>
          </w:p>
        </w:tc>
      </w:tr>
      <w:tr w:rsidR="007B5E76" w:rsidRPr="00D50A80" w:rsidTr="00573E7E">
        <w:tc>
          <w:tcPr>
            <w:tcW w:w="7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D50A80">
              <w:rPr>
                <w:spacing w:val="-1"/>
                <w:sz w:val="24"/>
                <w:szCs w:val="24"/>
              </w:rPr>
              <w:t>5.</w:t>
            </w:r>
          </w:p>
        </w:tc>
        <w:tc>
          <w:tcPr>
            <w:tcW w:w="445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Компоненты среды, отражающие ценность семьи, людей разных поколений, радость общения с семьей</w:t>
            </w:r>
          </w:p>
        </w:tc>
        <w:tc>
          <w:tcPr>
            <w:tcW w:w="9037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Игрушки, атрибуты, пособия и оборудование для с</w:t>
            </w:r>
            <w:r w:rsidRPr="00D50A80">
              <w:rPr>
                <w:color w:val="000000"/>
                <w:sz w:val="24"/>
                <w:szCs w:val="24"/>
              </w:rPr>
              <w:t>южетно-ролевых и творческих игр в семью.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50A80">
              <w:rPr>
                <w:color w:val="000000"/>
                <w:sz w:val="24"/>
                <w:szCs w:val="24"/>
              </w:rPr>
              <w:t>Лэпбук</w:t>
            </w:r>
            <w:proofErr w:type="spellEnd"/>
            <w:r w:rsidRPr="00D50A80">
              <w:rPr>
                <w:color w:val="000000"/>
                <w:sz w:val="24"/>
                <w:szCs w:val="24"/>
              </w:rPr>
              <w:t>:</w:t>
            </w:r>
            <w:r w:rsidRPr="00D50A80">
              <w:rPr>
                <w:sz w:val="24"/>
                <w:szCs w:val="24"/>
              </w:rPr>
              <w:t xml:space="preserve"> «Я и моя музыкальная семья»</w:t>
            </w:r>
            <w:r w:rsidRPr="00D50A80">
              <w:rPr>
                <w:color w:val="000000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50A80">
              <w:rPr>
                <w:color w:val="000000"/>
                <w:sz w:val="24"/>
                <w:szCs w:val="24"/>
              </w:rPr>
              <w:t>Фотоальбомы с фотографиями членов семей воспитанников, выступающих на музыкальных мероприятиях.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50A80">
              <w:rPr>
                <w:color w:val="000000"/>
                <w:sz w:val="24"/>
                <w:szCs w:val="24"/>
              </w:rPr>
              <w:t>Рисунки детей на тему «Моя музыкальная семья».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color w:val="000000"/>
                <w:sz w:val="24"/>
                <w:szCs w:val="24"/>
              </w:rPr>
              <w:t>Тематическая папка</w:t>
            </w:r>
            <w:r w:rsidRPr="00D50A80">
              <w:rPr>
                <w:color w:val="000000"/>
                <w:sz w:val="24"/>
                <w:szCs w:val="24"/>
                <w:shd w:val="clear" w:color="auto" w:fill="FFFFFF"/>
              </w:rPr>
              <w:t xml:space="preserve"> «Игры наших бабушек и дедушек».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50A80">
              <w:rPr>
                <w:color w:val="000000"/>
                <w:sz w:val="24"/>
                <w:szCs w:val="24"/>
              </w:rPr>
              <w:t>Книги, альбомы, иллюстрации о семье и семейных отношениях.</w:t>
            </w:r>
          </w:p>
        </w:tc>
      </w:tr>
      <w:tr w:rsidR="007B5E76" w:rsidRPr="00D50A80" w:rsidTr="00573E7E">
        <w:tc>
          <w:tcPr>
            <w:tcW w:w="7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D50A80">
              <w:rPr>
                <w:spacing w:val="-1"/>
                <w:sz w:val="24"/>
                <w:szCs w:val="24"/>
              </w:rPr>
              <w:t>6.</w:t>
            </w:r>
          </w:p>
        </w:tc>
        <w:tc>
          <w:tcPr>
            <w:tcW w:w="445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 и предметы для элементарного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, экспериментов со звуками.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Схемы, </w:t>
            </w: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разучивания песен и танцев.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Предметы-заместители, графические знаки и др. для музыкальной деятельности.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материал: книги, энциклопедии, тематические альбомы и др.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7B5E76" w:rsidRPr="00D50A80" w:rsidTr="00573E7E">
        <w:tc>
          <w:tcPr>
            <w:tcW w:w="7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D50A80">
              <w:rPr>
                <w:spacing w:val="-1"/>
                <w:sz w:val="24"/>
                <w:szCs w:val="24"/>
              </w:rPr>
              <w:t>7.</w:t>
            </w:r>
          </w:p>
        </w:tc>
        <w:tc>
          <w:tcPr>
            <w:tcW w:w="445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Компоненты среды, обеспечивающие ребёнку возможности для укрепления здоровья, раскрывающие смысл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здорового образа жизни, физической культуры и спорта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Атрибуты для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самомассажа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массажеры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, массажные перчатки, массажные мячики, массажные дорожки.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Нестандартное оборудование для дыхательной и пальчиковой гимнастик.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Элементы костюмов для сюжетных гимнастик и музыкально-спортивных праздников (шапочки, накидки, маски и т.д.).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Атрибуты для подвижных, малоподвижных и самостоятельных игр.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Дидактические игры, пособия, атрибуты, способствующие ознакомлению детей с культурой ЗОЖ.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Аудиозаписи для проведения гимнастик.</w:t>
            </w:r>
          </w:p>
          <w:p w:rsidR="007B5E76" w:rsidRPr="00D50A80" w:rsidRDefault="007B5E76" w:rsidP="00573E7E">
            <w:pPr>
              <w:pStyle w:val="ac"/>
              <w:jc w:val="both"/>
              <w:rPr>
                <w:rFonts w:eastAsia="Lucida Sans Unicode"/>
              </w:rPr>
            </w:pPr>
            <w:r w:rsidRPr="00D50A80">
              <w:rPr>
                <w:rFonts w:eastAsia="Lucida Sans Unicode"/>
              </w:rPr>
              <w:t>Коллекция музыкальных игр Железновых, развивающие видео и презентации об организме человека, здоровом питании, полезной и вредной пище.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Пособия, книги, энциклопедии, альбомы, демонстрационный материал по формированию у детей знаний о ЗОЖ.</w:t>
            </w:r>
          </w:p>
        </w:tc>
      </w:tr>
      <w:tr w:rsidR="007B5E76" w:rsidRPr="00D50A80" w:rsidTr="00573E7E">
        <w:tc>
          <w:tcPr>
            <w:tcW w:w="790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D50A80">
              <w:rPr>
                <w:spacing w:val="-1"/>
                <w:sz w:val="24"/>
                <w:szCs w:val="24"/>
              </w:rPr>
              <w:lastRenderedPageBreak/>
              <w:t>9.</w:t>
            </w:r>
          </w:p>
        </w:tc>
        <w:tc>
          <w:tcPr>
            <w:tcW w:w="4450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Мини-музей народов России: реальные предметы быта, муляжи, макеты, картины, иллюстрации, фотографии, предметы декоративно-прикладного народного творчества.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Куклы в национальных костюмах народов РФ.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материал, предметы и пособия по ознакомлению с народно-прикладным творчеством, традиционными обрядовыми праздниками </w:t>
            </w:r>
            <w:r w:rsidRPr="00D50A80">
              <w:rPr>
                <w:rStyle w:val="11"/>
                <w:rFonts w:ascii="Times New Roman" w:eastAsia="Century Schoolbook" w:hAnsi="Times New Roman"/>
                <w:sz w:val="24"/>
                <w:szCs w:val="24"/>
              </w:rPr>
              <w:t>многонационального российского народа.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Оборудование и атрибуты для подвижных и сюжетных народных игр.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Костюмы, в том числе народные, для различных образовательных и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Книги, энциклопедии, альбомы, фотографии, способствующие ознакомлению детей с историей, культурой и традициями народов России.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Style w:val="c1"/>
                <w:rFonts w:eastAsia="Cambria"/>
                <w:szCs w:val="24"/>
              </w:rPr>
            </w:pPr>
            <w:r w:rsidRPr="00D50A80">
              <w:rPr>
                <w:spacing w:val="-1"/>
                <w:szCs w:val="24"/>
              </w:rPr>
              <w:t xml:space="preserve">Видеотека и </w:t>
            </w:r>
            <w:proofErr w:type="spellStart"/>
            <w:r w:rsidRPr="00D50A80">
              <w:rPr>
                <w:spacing w:val="-1"/>
                <w:szCs w:val="24"/>
              </w:rPr>
              <w:t>аудиотека</w:t>
            </w:r>
            <w:proofErr w:type="spellEnd"/>
            <w:r w:rsidRPr="00D50A80">
              <w:rPr>
                <w:spacing w:val="-1"/>
                <w:szCs w:val="24"/>
              </w:rPr>
              <w:t xml:space="preserve">: </w:t>
            </w:r>
            <w:r w:rsidRPr="00D50A80">
              <w:rPr>
                <w:szCs w:val="24"/>
              </w:rPr>
              <w:t xml:space="preserve">песни, отрывки из детских фильмов, мультфильмов, </w:t>
            </w:r>
            <w:r w:rsidRPr="00D50A80">
              <w:rPr>
                <w:rStyle w:val="c1"/>
                <w:rFonts w:eastAsia="Cambria"/>
                <w:szCs w:val="24"/>
              </w:rPr>
              <w:t>виртуальные экскурсии по России и родному краю.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560"/>
        </w:tabs>
        <w:spacing w:before="0" w:after="0" w:line="240" w:lineRule="auto"/>
        <w:ind w:firstLine="1559"/>
        <w:jc w:val="both"/>
        <w:rPr>
          <w:b/>
          <w:bCs/>
          <w:i/>
          <w:iCs/>
          <w:spacing w:val="-1"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Вся предметно-пространственная среда </w:t>
      </w:r>
      <w:r w:rsidRPr="00D50A80">
        <w:rPr>
          <w:rStyle w:val="11"/>
          <w:rFonts w:eastAsia="Century Schoolbook"/>
          <w:sz w:val="24"/>
          <w:szCs w:val="24"/>
        </w:rPr>
        <w:t xml:space="preserve">музыкального зала и групп гармонична, эстетически привлекательна </w:t>
      </w:r>
      <w:r w:rsidRPr="00D50A80">
        <w:rPr>
          <w:sz w:val="24"/>
          <w:szCs w:val="24"/>
        </w:rPr>
        <w:t xml:space="preserve">и стимулирует духовно-нравственную сферу дошкольников.  </w:t>
      </w:r>
      <w:r w:rsidRPr="00D50A80">
        <w:rPr>
          <w:rStyle w:val="11"/>
          <w:rFonts w:eastAsia="Century Schoolbook"/>
          <w:sz w:val="24"/>
          <w:szCs w:val="24"/>
        </w:rPr>
        <w:t>При выборе материалов и игрушек музыкальный руководитель и педагоги ориентируются на продукцию отечественных производителей. Игрушки, материалы и оборудование соответствуют возрастным задачам воспитания детей дошкольного возраста и имеют документы, подтверждающие соответствие требованиям безопасности.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55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3"/>
          <w:numId w:val="53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Социальное партнерство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Музыкальный руководитель использует разнообразные формы социального партнерства с различными региональными организациями, с которыми заключены соответствующие договоры. Взаимодействие с социумом способствует обогащению воспитывающей среды, гармонизации отношений всех участников образовательного процесса.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Предметом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Взаимодействие с каждым из партнеров базируется на следующих принципах: добровольность, равноправие сторон, уважение интересов друг друга, соблюдение законов и иных нормативных актов.</w:t>
      </w:r>
    </w:p>
    <w:p w:rsidR="007B5E76" w:rsidRPr="00D50A80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7B5E76" w:rsidRPr="00D50A80" w:rsidRDefault="007B5E76" w:rsidP="007B5E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A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Условиями </w:t>
      </w:r>
      <w:r w:rsidRPr="00D50A80">
        <w:rPr>
          <w:rFonts w:ascii="Times New Roman" w:eastAsia="Calibri" w:hAnsi="Times New Roman" w:cs="Times New Roman"/>
          <w:sz w:val="24"/>
          <w:szCs w:val="24"/>
        </w:rPr>
        <w:t xml:space="preserve">эффективной работы в этом направлении выступают: </w:t>
      </w:r>
    </w:p>
    <w:p w:rsidR="007B5E76" w:rsidRPr="00D50A80" w:rsidRDefault="007B5E76" w:rsidP="007B5E76">
      <w:pPr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A80">
        <w:rPr>
          <w:rFonts w:ascii="Times New Roman" w:eastAsia="Calibri" w:hAnsi="Times New Roman" w:cs="Times New Roman"/>
          <w:sz w:val="24"/>
          <w:szCs w:val="24"/>
        </w:rPr>
        <w:t>открытость дошкольной организации;</w:t>
      </w:r>
    </w:p>
    <w:p w:rsidR="007B5E76" w:rsidRPr="00D50A80" w:rsidRDefault="007B5E76" w:rsidP="007B5E76">
      <w:pPr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A80">
        <w:rPr>
          <w:rFonts w:ascii="Times New Roman" w:eastAsia="Calibri" w:hAnsi="Times New Roman" w:cs="Times New Roman"/>
          <w:sz w:val="24"/>
          <w:szCs w:val="24"/>
        </w:rPr>
        <w:t>установление доверительных и деловых контактов;</w:t>
      </w:r>
    </w:p>
    <w:p w:rsidR="007B5E76" w:rsidRPr="00D50A80" w:rsidRDefault="007B5E76" w:rsidP="007B5E76">
      <w:pPr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A80">
        <w:rPr>
          <w:rFonts w:ascii="Times New Roman" w:eastAsia="Calibri" w:hAnsi="Times New Roman" w:cs="Times New Roman"/>
          <w:sz w:val="24"/>
          <w:szCs w:val="24"/>
        </w:rPr>
        <w:t>использование воспитательного и творческого потенциала социума;</w:t>
      </w:r>
    </w:p>
    <w:p w:rsidR="007B5E76" w:rsidRPr="00D50A80" w:rsidRDefault="007B5E76" w:rsidP="007B5E76">
      <w:pPr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A80">
        <w:rPr>
          <w:rFonts w:ascii="Times New Roman" w:eastAsia="Calibri" w:hAnsi="Times New Roman" w:cs="Times New Roman"/>
          <w:sz w:val="24"/>
          <w:szCs w:val="24"/>
        </w:rPr>
        <w:t xml:space="preserve">реализация активных форм сотрудничества. </w:t>
      </w:r>
    </w:p>
    <w:p w:rsidR="007B5E76" w:rsidRPr="00D50A80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B5E76" w:rsidRPr="00D50A80" w:rsidRDefault="007B5E76" w:rsidP="007B5E76">
      <w:pPr>
        <w:pStyle w:val="a9"/>
        <w:jc w:val="center"/>
        <w:rPr>
          <w:rFonts w:ascii="Times New Roman" w:hAnsi="Times New Roman"/>
          <w:b/>
          <w:bCs/>
          <w:sz w:val="24"/>
          <w:szCs w:val="24"/>
        </w:rPr>
      </w:pPr>
      <w:r w:rsidRPr="00D50A80">
        <w:rPr>
          <w:rFonts w:ascii="Times New Roman" w:hAnsi="Times New Roman"/>
          <w:b/>
          <w:bCs/>
          <w:sz w:val="24"/>
          <w:szCs w:val="24"/>
        </w:rPr>
        <w:t>Взаимодействие с социумом</w:t>
      </w:r>
    </w:p>
    <w:p w:rsidR="007B5E76" w:rsidRPr="00D50A80" w:rsidRDefault="007B5E76" w:rsidP="007B5E76">
      <w:pPr>
        <w:pStyle w:val="a9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1374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5"/>
        <w:gridCol w:w="10904"/>
      </w:tblGrid>
      <w:tr w:rsidR="007B5E76" w:rsidRPr="00D50A80" w:rsidTr="00573E7E">
        <w:trPr>
          <w:trHeight w:val="625"/>
        </w:trPr>
        <w:tc>
          <w:tcPr>
            <w:tcW w:w="2845" w:type="dxa"/>
            <w:vAlign w:val="bottom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Наименование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10904" w:type="dxa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взаимодействия</w:t>
            </w:r>
          </w:p>
        </w:tc>
      </w:tr>
      <w:tr w:rsidR="007B5E76" w:rsidRPr="00D50A80" w:rsidTr="00573E7E">
        <w:trPr>
          <w:trHeight w:val="1245"/>
        </w:trPr>
        <w:tc>
          <w:tcPr>
            <w:tcW w:w="2845" w:type="dxa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Обще-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4" w:type="dxa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открытые просмотры музыкальных занятий в школе и ДОО;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детьми детского сада и их родителями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школе в качестве приглашенных гостей; 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совместное проведение тематических мероприятий (праздников, развлечений, концертов и др.);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совместное проведение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акций;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разработка и реализация совместных проектов.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rPr>
          <w:trHeight w:val="1835"/>
        </w:trPr>
        <w:tc>
          <w:tcPr>
            <w:tcW w:w="2845" w:type="dxa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Школа искусств</w:t>
            </w:r>
          </w:p>
        </w:tc>
        <w:tc>
          <w:tcPr>
            <w:tcW w:w="10904" w:type="dxa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детьми детского сада и их родителями концертов в качестве приглашенных гостей; 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совместное проведение мероприятий, посвященных государственным и общественным праздникам;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разработка и реализация совместных проектов;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совместное участие в муниципальных, региональных и всероссийских конкурсах по тематике Программы.</w:t>
            </w:r>
          </w:p>
        </w:tc>
      </w:tr>
      <w:tr w:rsidR="007B5E76" w:rsidRPr="00D50A80" w:rsidTr="00573E7E">
        <w:trPr>
          <w:trHeight w:val="1265"/>
        </w:trPr>
        <w:tc>
          <w:tcPr>
            <w:tcW w:w="2845" w:type="dxa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8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w w:val="98"/>
                <w:sz w:val="24"/>
                <w:szCs w:val="24"/>
              </w:rPr>
              <w:t>Библиотека</w:t>
            </w:r>
          </w:p>
        </w:tc>
        <w:tc>
          <w:tcPr>
            <w:tcW w:w="10904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посещение выставок методической, художественной и детской литературы по  различной тематике;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посещение </w:t>
            </w:r>
            <w:proofErr w:type="spellStart"/>
            <w:r w:rsidRPr="00D50A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социокультурных</w:t>
            </w:r>
            <w:proofErr w:type="spellEnd"/>
            <w:r w:rsidRPr="00D50A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мероприятий, организованных библиотекой;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тематических мероприятий в рамках «Музыкальной гостиной» и «Театральной гостиной»;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 совместное проведение музыкальных мероприятий: «День фольклора», «Фестиваль классической музыки» и др.</w:t>
            </w:r>
          </w:p>
        </w:tc>
      </w:tr>
      <w:tr w:rsidR="007B5E76" w:rsidRPr="00D50A80" w:rsidTr="00573E7E">
        <w:trPr>
          <w:trHeight w:val="58"/>
        </w:trPr>
        <w:tc>
          <w:tcPr>
            <w:tcW w:w="2845" w:type="dxa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Музей</w:t>
            </w:r>
          </w:p>
        </w:tc>
        <w:tc>
          <w:tcPr>
            <w:tcW w:w="10904" w:type="dxa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посещение экскурсий с целью приобщения детей к национальной культуре своего региона;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совместное проведение тематических мероприятий;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оказание помощи работников музея в организации «Мини-музея музыкального искусства» в ДОО.</w:t>
            </w:r>
          </w:p>
          <w:p w:rsidR="007B5E76" w:rsidRPr="00D50A80" w:rsidRDefault="007B5E76" w:rsidP="00573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rPr>
          <w:trHeight w:val="1351"/>
        </w:trPr>
        <w:tc>
          <w:tcPr>
            <w:tcW w:w="2845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 культуры</w:t>
            </w:r>
          </w:p>
        </w:tc>
        <w:tc>
          <w:tcPr>
            <w:tcW w:w="10904" w:type="dxa"/>
          </w:tcPr>
          <w:p w:rsidR="007B5E76" w:rsidRPr="00D50A80" w:rsidRDefault="007B5E76" w:rsidP="00573E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совместные культурно-образовательные мероприятия;</w:t>
            </w:r>
          </w:p>
          <w:p w:rsidR="007B5E76" w:rsidRPr="00D50A80" w:rsidRDefault="007B5E76" w:rsidP="00573E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тематических Дней, акций;</w:t>
            </w:r>
          </w:p>
          <w:p w:rsidR="007B5E76" w:rsidRPr="00D50A80" w:rsidRDefault="007B5E76" w:rsidP="00573E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- посещение кружков и секций;</w:t>
            </w:r>
          </w:p>
          <w:p w:rsidR="007B5E76" w:rsidRPr="00D50A80" w:rsidRDefault="007B5E76" w:rsidP="00573E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- посещение киносеансов.</w:t>
            </w:r>
          </w:p>
        </w:tc>
      </w:tr>
    </w:tbl>
    <w:p w:rsidR="007B5E76" w:rsidRPr="00D50A80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Работая в условиях </w:t>
      </w:r>
      <w:r w:rsidRPr="00D50A80">
        <w:rPr>
          <w:rFonts w:ascii="Times New Roman" w:hAnsi="Times New Roman" w:cs="Times New Roman"/>
          <w:color w:val="111111"/>
          <w:sz w:val="24"/>
          <w:szCs w:val="24"/>
        </w:rPr>
        <w:t>социального партнерства</w:t>
      </w:r>
      <w:r w:rsidRPr="00D50A80">
        <w:rPr>
          <w:rFonts w:ascii="Times New Roman" w:hAnsi="Times New Roman" w:cs="Times New Roman"/>
          <w:sz w:val="24"/>
          <w:szCs w:val="24"/>
        </w:rPr>
        <w:t>, музыкальный руководитель создаёт возможность расширять культурно-воспитательное пространство и влиять на широкий </w:t>
      </w:r>
      <w:r w:rsidRPr="00D50A80">
        <w:rPr>
          <w:rFonts w:ascii="Times New Roman" w:hAnsi="Times New Roman" w:cs="Times New Roman"/>
          <w:color w:val="111111"/>
          <w:sz w:val="24"/>
          <w:szCs w:val="24"/>
        </w:rPr>
        <w:t>социум</w:t>
      </w:r>
      <w:r w:rsidRPr="00D50A80">
        <w:rPr>
          <w:rFonts w:ascii="Times New Roman" w:hAnsi="Times New Roman" w:cs="Times New Roman"/>
          <w:sz w:val="24"/>
          <w:szCs w:val="24"/>
        </w:rPr>
        <w:t>, получая определенные </w:t>
      </w:r>
      <w:r w:rsidRPr="00D50A80">
        <w:rPr>
          <w:rFonts w:ascii="Times New Roman" w:hAnsi="Times New Roman" w:cs="Times New Roman"/>
          <w:color w:val="111111"/>
          <w:sz w:val="24"/>
          <w:szCs w:val="24"/>
        </w:rPr>
        <w:t>социальные эффекты в деле воспитания подрастающего поколения</w:t>
      </w:r>
      <w:r w:rsidRPr="00D50A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highlight w:val="red"/>
        </w:rPr>
      </w:pPr>
    </w:p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highlight w:val="red"/>
        </w:rPr>
      </w:pPr>
    </w:p>
    <w:p w:rsidR="007B5E76" w:rsidRPr="00D50A80" w:rsidRDefault="007B5E76" w:rsidP="007B5E76">
      <w:pPr>
        <w:pStyle w:val="23"/>
        <w:numPr>
          <w:ilvl w:val="2"/>
          <w:numId w:val="53"/>
        </w:numPr>
        <w:shd w:val="clear" w:color="auto" w:fill="auto"/>
        <w:tabs>
          <w:tab w:val="left" w:pos="1344"/>
        </w:tabs>
        <w:spacing w:before="0" w:after="0" w:line="240" w:lineRule="auto"/>
        <w:ind w:left="0"/>
        <w:jc w:val="center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Организационный раздел Программы воспитания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4"/>
        </w:tabs>
        <w:spacing w:before="0" w:after="0" w:line="240" w:lineRule="auto"/>
        <w:rPr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3"/>
          <w:numId w:val="53"/>
        </w:numPr>
        <w:shd w:val="clear" w:color="auto" w:fill="auto"/>
        <w:tabs>
          <w:tab w:val="left" w:pos="1550"/>
        </w:tabs>
        <w:spacing w:before="0" w:after="0" w:line="240" w:lineRule="auto"/>
        <w:ind w:left="0"/>
        <w:jc w:val="center"/>
        <w:rPr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Кадровое обеспечение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rStyle w:val="11"/>
          <w:rFonts w:eastAsia="Century Schoolbook"/>
          <w:sz w:val="24"/>
          <w:szCs w:val="24"/>
        </w:rPr>
      </w:pPr>
    </w:p>
    <w:p w:rsidR="007B5E76" w:rsidRPr="00D50A80" w:rsidRDefault="007B5E76" w:rsidP="007B5E76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pacing w:val="-4"/>
          <w:szCs w:val="24"/>
        </w:rPr>
      </w:pPr>
      <w:r w:rsidRPr="00D50A80">
        <w:rPr>
          <w:spacing w:val="-4"/>
          <w:szCs w:val="24"/>
        </w:rPr>
        <w:t xml:space="preserve">Для решения поставленных задач в вопросах воспитания немаловажным фактором являются кадровые условия. </w:t>
      </w:r>
    </w:p>
    <w:p w:rsidR="007B5E76" w:rsidRPr="00D50A80" w:rsidRDefault="007B5E76" w:rsidP="007B5E76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b/>
          <w:szCs w:val="24"/>
        </w:rPr>
      </w:pPr>
      <w:r w:rsidRPr="00D50A80">
        <w:rPr>
          <w:spacing w:val="-4"/>
          <w:szCs w:val="24"/>
        </w:rPr>
        <w:t xml:space="preserve">В вопросах воспитания дошкольников музыкальный руководитель тесно сотрудничает </w:t>
      </w:r>
      <w:r w:rsidRPr="00D50A80">
        <w:rPr>
          <w:bCs/>
          <w:szCs w:val="24"/>
        </w:rPr>
        <w:t xml:space="preserve">с воспитателями и другими специалистами </w:t>
      </w:r>
      <w:r w:rsidRPr="00D50A80">
        <w:rPr>
          <w:bCs/>
          <w:szCs w:val="24"/>
        </w:rPr>
        <w:lastRenderedPageBreak/>
        <w:t>ДОО.</w:t>
      </w:r>
    </w:p>
    <w:p w:rsidR="007B5E76" w:rsidRPr="00D50A80" w:rsidRDefault="007B5E76" w:rsidP="007B5E76">
      <w:pPr>
        <w:tabs>
          <w:tab w:val="left" w:pos="367"/>
          <w:tab w:val="left" w:pos="851"/>
          <w:tab w:val="left" w:pos="114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Старший воспитатель</w:t>
      </w:r>
      <w:r w:rsidRPr="00D50A80">
        <w:rPr>
          <w:rFonts w:ascii="Times New Roman" w:hAnsi="Times New Roman" w:cs="Times New Roman"/>
          <w:sz w:val="24"/>
          <w:szCs w:val="24"/>
        </w:rPr>
        <w:t xml:space="preserve"> обеспечивает организацию воспитательного процесса в детском саду, осуществляет методическую помощь музыкальному руководителю, способствует повышению профессиональной компетентности музыкального руководителя, курирует взаимодействие с семьями воспитанников и с социальными партнерами.</w:t>
      </w:r>
    </w:p>
    <w:p w:rsidR="007B5E76" w:rsidRPr="00D50A80" w:rsidRDefault="007B5E76" w:rsidP="007B5E76">
      <w:pPr>
        <w:tabs>
          <w:tab w:val="left" w:pos="9781"/>
        </w:tabs>
        <w:spacing w:after="0" w:line="240" w:lineRule="auto"/>
        <w:ind w:firstLine="680"/>
        <w:jc w:val="both"/>
        <w:rPr>
          <w:rStyle w:val="c11"/>
        </w:rPr>
      </w:pPr>
      <w:r w:rsidRPr="00D5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Воспитатели </w:t>
      </w:r>
      <w:r w:rsidRPr="00D50A80">
        <w:rPr>
          <w:rFonts w:ascii="Times New Roman" w:eastAsia="Times New Roman" w:hAnsi="Times New Roman" w:cs="Times New Roman"/>
          <w:sz w:val="24"/>
          <w:szCs w:val="24"/>
        </w:rPr>
        <w:t>совместно с музыкальным руководителем реализуют задачи Программы</w:t>
      </w:r>
      <w:r w:rsidRPr="00D50A80">
        <w:rPr>
          <w:rFonts w:ascii="Times New Roman" w:hAnsi="Times New Roman" w:cs="Times New Roman"/>
          <w:sz w:val="24"/>
          <w:szCs w:val="24"/>
        </w:rPr>
        <w:t xml:space="preserve"> в процессе режимных моментов, в специально организованных воспитательных ситуациях и беседах, в музыкальной, коммуникативной и игровой деятельности детей. </w:t>
      </w:r>
      <w:r w:rsidRPr="00D50A80">
        <w:rPr>
          <w:rStyle w:val="c11"/>
        </w:rPr>
        <w:t>Развивают личностные качества дошкольников: любовь к Родине, к членам своей семьи, доброту, честность, дружелюбие, трудолюбие, целеустремленность и др.Разрабатывают план воспитательной работы в своей группе. Сотрудничают с родителями по вопросам воспитания детей в детском саду и в семье.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0A80">
        <w:rPr>
          <w:rStyle w:val="c11"/>
          <w:b/>
          <w:bCs/>
        </w:rPr>
        <w:t xml:space="preserve">Инструктор по физической культуре </w:t>
      </w:r>
      <w:r w:rsidRPr="00D50A80">
        <w:rPr>
          <w:rFonts w:ascii="Times New Roman" w:eastAsia="Times New Roman" w:hAnsi="Times New Roman" w:cs="Times New Roman"/>
          <w:sz w:val="24"/>
          <w:szCs w:val="24"/>
        </w:rPr>
        <w:t xml:space="preserve">совместно с музыкальным руководителем </w:t>
      </w:r>
      <w:r w:rsidRPr="00D50A80">
        <w:rPr>
          <w:rStyle w:val="c11"/>
        </w:rPr>
        <w:t xml:space="preserve">проводит физкультурно-оздоровительные мероприятия, формирует у детей культуру здорового образа жизни. Вместе организуют мероприятия патриотической направленности: «Зарница», «Армейская спартакиада», «Большие манёвры», </w:t>
      </w:r>
      <w:r w:rsidRPr="00D50A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«Смотр строя и песни».Развивают нравственно-волевые черты личности через стимуляцию детской активности, формирование физических качеств, двигательных навыков и умений. Воспитывают чувство сплочённости и взаимовыручки.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Учитель-логопед </w:t>
      </w:r>
      <w:r w:rsidRPr="00D50A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сотрудничает с музыкальным руководителем в коррекционно-развивающей деятельности. </w:t>
      </w: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Взаимодействие всех очень важно для развития слухового восприятия детей, а именно: для восприятия звуков различной громкости, для определения высоты звуков, для совершенствования </w:t>
      </w:r>
      <w:proofErr w:type="spellStart"/>
      <w:r w:rsidRPr="00D50A80">
        <w:rPr>
          <w:rFonts w:ascii="Times New Roman" w:hAnsi="Times New Roman" w:cs="Times New Roman"/>
          <w:color w:val="000000"/>
          <w:sz w:val="24"/>
          <w:szCs w:val="24"/>
        </w:rPr>
        <w:t>общеречевых</w:t>
      </w:r>
      <w:proofErr w:type="spellEnd"/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 умений и навыков (дыхательных, голосовых, артикуляторных).  </w:t>
      </w:r>
    </w:p>
    <w:p w:rsidR="007B5E76" w:rsidRPr="00D50A80" w:rsidRDefault="007B5E76" w:rsidP="007B5E76">
      <w:pPr>
        <w:tabs>
          <w:tab w:val="left" w:pos="367"/>
          <w:tab w:val="left" w:pos="851"/>
          <w:tab w:val="left" w:pos="114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/>
          <w:bCs/>
          <w:sz w:val="24"/>
          <w:szCs w:val="24"/>
        </w:rPr>
        <w:t>Педагог-психолог</w:t>
      </w:r>
      <w:r w:rsidRPr="00D50A80">
        <w:rPr>
          <w:rFonts w:ascii="Times New Roman" w:hAnsi="Times New Roman" w:cs="Times New Roman"/>
          <w:sz w:val="24"/>
          <w:szCs w:val="24"/>
        </w:rPr>
        <w:t xml:space="preserve"> осуществляет психопрофилактическую, диагностическую, коррекционно-развивающую, консультативно-просветительскую работу. Организует</w:t>
      </w:r>
      <w:r w:rsidRPr="00D50A80">
        <w:rPr>
          <w:rFonts w:ascii="Times New Roman" w:eastAsia="TimesNewRomanPSMT" w:hAnsi="Times New Roman" w:cs="Times New Roman"/>
          <w:color w:val="000000"/>
          <w:kern w:val="0"/>
          <w:sz w:val="24"/>
          <w:szCs w:val="24"/>
          <w:lang w:eastAsia="ru-RU"/>
        </w:rPr>
        <w:t xml:space="preserve"> сопровождение музыкального руководителя по созданию социально-психологических условий для комфортного пребывания детей в ДОО.</w:t>
      </w:r>
      <w:r w:rsidRPr="00D50A80">
        <w:rPr>
          <w:rFonts w:ascii="Times New Roman" w:hAnsi="Times New Roman" w:cs="Times New Roman"/>
          <w:sz w:val="24"/>
          <w:szCs w:val="24"/>
        </w:rPr>
        <w:t xml:space="preserve"> Способствует преодолению у детей нарушений социально-коммуникативного развития, гармонизации внутреннего мира ребенка, оказывает психологическую помощь детям и их родителям. 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Профессиональную компетентность в области воспитания детей раннего и дошкольного возраста музыкальный руководитель, воспитатели и специалисты ДОО совершенствуют за счет курсов повышения квалификации, мастер-классов, конференций, семинаров, практикумов, </w:t>
      </w:r>
      <w:proofErr w:type="spellStart"/>
      <w:r w:rsidRPr="00D50A80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D50A80">
        <w:rPr>
          <w:rFonts w:ascii="Times New Roman" w:hAnsi="Times New Roman" w:cs="Times New Roman"/>
          <w:sz w:val="24"/>
          <w:szCs w:val="24"/>
        </w:rPr>
        <w:t xml:space="preserve"> площадок и самообразования собственной педагогической деятельности. 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3"/>
          <w:numId w:val="53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Нормативно-методическое обеспечение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55"/>
        </w:tabs>
        <w:spacing w:before="0" w:after="0" w:line="240" w:lineRule="auto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  <w:r w:rsidRPr="00D50A80">
        <w:rPr>
          <w:bCs/>
          <w:sz w:val="24"/>
          <w:szCs w:val="24"/>
        </w:rPr>
        <w:t xml:space="preserve">При разработке Программы воспитания учитывались следующие </w:t>
      </w:r>
      <w:r w:rsidRPr="00D50A80">
        <w:rPr>
          <w:b/>
          <w:sz w:val="24"/>
          <w:szCs w:val="24"/>
        </w:rPr>
        <w:t>нормативно-правовые документы:</w:t>
      </w:r>
    </w:p>
    <w:p w:rsidR="007B5E76" w:rsidRPr="00D50A80" w:rsidRDefault="007B5E76" w:rsidP="007B5E76">
      <w:pPr>
        <w:pStyle w:val="a7"/>
        <w:numPr>
          <w:ilvl w:val="0"/>
          <w:numId w:val="13"/>
        </w:numPr>
        <w:ind w:left="0" w:firstLine="680"/>
        <w:jc w:val="both"/>
        <w:rPr>
          <w:color w:val="000000"/>
          <w:szCs w:val="24"/>
        </w:rPr>
      </w:pPr>
      <w:r w:rsidRPr="00D50A80">
        <w:rPr>
          <w:rStyle w:val="fontstyle01"/>
          <w:sz w:val="24"/>
          <w:szCs w:val="24"/>
        </w:rPr>
        <w:t>Конвенция о правах ребенка (одобрена Генеральной Ассамблеей ООН 20.11.1989) (вступила в силу для СССР 15.09.1990)</w:t>
      </w:r>
      <w:r w:rsidRPr="00D50A80">
        <w:rPr>
          <w:color w:val="000000"/>
          <w:szCs w:val="24"/>
        </w:rPr>
        <w:t>.</w:t>
      </w:r>
    </w:p>
    <w:p w:rsidR="007B5E76" w:rsidRPr="00D50A80" w:rsidRDefault="007B5E76" w:rsidP="007B5E76">
      <w:pPr>
        <w:pStyle w:val="a7"/>
        <w:numPr>
          <w:ilvl w:val="0"/>
          <w:numId w:val="13"/>
        </w:numPr>
        <w:ind w:left="0" w:firstLine="680"/>
        <w:jc w:val="both"/>
        <w:rPr>
          <w:color w:val="000000"/>
          <w:szCs w:val="24"/>
        </w:rPr>
      </w:pPr>
      <w:r w:rsidRPr="00D50A80">
        <w:rPr>
          <w:rStyle w:val="fontstyle01"/>
          <w:sz w:val="24"/>
          <w:szCs w:val="24"/>
        </w:rPr>
        <w:t>Федеральный закон от 29 декабря 2012 г. № 273-ФЗ «Об образовании в Российской Федерации»,</w:t>
      </w:r>
      <w:r w:rsidRPr="00D50A80">
        <w:rPr>
          <w:szCs w:val="24"/>
        </w:rPr>
        <w:t>(</w:t>
      </w:r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 xml:space="preserve">с </w:t>
      </w:r>
      <w:proofErr w:type="spellStart"/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>изм</w:t>
      </w:r>
      <w:proofErr w:type="spellEnd"/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>. и доп., вступ. в силу с 28.02.2023).</w:t>
      </w:r>
    </w:p>
    <w:p w:rsidR="007B5E76" w:rsidRPr="00D50A80" w:rsidRDefault="007B5E76" w:rsidP="007B5E76">
      <w:pPr>
        <w:pStyle w:val="a7"/>
        <w:numPr>
          <w:ilvl w:val="0"/>
          <w:numId w:val="1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</w:rPr>
      </w:pPr>
      <w:r w:rsidRPr="00D50A80">
        <w:rPr>
          <w:rStyle w:val="fontstyle01"/>
          <w:sz w:val="24"/>
          <w:szCs w:val="24"/>
        </w:rPr>
        <w:t>Федеральный закон 24 июля 1998 г. № 124-ФЗ «Об основных гарантиях прав ребенка в Российской Федерации», (ред.</w:t>
      </w:r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>от 28.04.2023).</w:t>
      </w:r>
    </w:p>
    <w:p w:rsidR="007B5E76" w:rsidRPr="00D50A80" w:rsidRDefault="007B5E76" w:rsidP="007B5E76">
      <w:pPr>
        <w:pStyle w:val="a7"/>
        <w:numPr>
          <w:ilvl w:val="0"/>
          <w:numId w:val="1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</w:rPr>
      </w:pPr>
      <w:r w:rsidRPr="00D50A80">
        <w:rPr>
          <w:rFonts w:eastAsia="Times New Roman"/>
          <w:bCs/>
          <w:szCs w:val="24"/>
        </w:rPr>
        <w:lastRenderedPageBreak/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7B5E76" w:rsidRPr="00D50A80" w:rsidRDefault="007B5E76" w:rsidP="007B5E76">
      <w:pPr>
        <w:pStyle w:val="a7"/>
        <w:numPr>
          <w:ilvl w:val="0"/>
          <w:numId w:val="1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</w:rPr>
      </w:pPr>
      <w:r w:rsidRPr="00D50A80">
        <w:rPr>
          <w:rFonts w:eastAsia="Times New Roman"/>
          <w:bCs/>
          <w:szCs w:val="24"/>
        </w:rPr>
        <w:t xml:space="preserve">Приказ Министерства просвещения Российской Федерации </w:t>
      </w:r>
      <w:r w:rsidRPr="00D50A80">
        <w:rPr>
          <w:szCs w:val="24"/>
        </w:rPr>
        <w:t>от 25 ноября 2022 г. № 1028 «Об утверждении федеральной образовательной программы дошкольного образования».</w:t>
      </w:r>
    </w:p>
    <w:p w:rsidR="007B5E76" w:rsidRPr="00D50A80" w:rsidRDefault="007B5E76" w:rsidP="007B5E76">
      <w:pPr>
        <w:pStyle w:val="a7"/>
        <w:numPr>
          <w:ilvl w:val="0"/>
          <w:numId w:val="1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</w:rPr>
      </w:pPr>
      <w:r w:rsidRPr="00D50A80">
        <w:rPr>
          <w:szCs w:val="24"/>
        </w:rPr>
        <w:t>Стратегия развития воспитания в Российской Федерации на период до 2025 года (утвержденная распоряжением Правительства РФ от 29.05.2015 № 996-р).</w:t>
      </w:r>
    </w:p>
    <w:p w:rsidR="007B5E76" w:rsidRPr="00D50A80" w:rsidRDefault="007B5E76" w:rsidP="007B5E76">
      <w:pPr>
        <w:pStyle w:val="a7"/>
        <w:numPr>
          <w:ilvl w:val="0"/>
          <w:numId w:val="13"/>
        </w:numPr>
        <w:ind w:left="0" w:firstLine="680"/>
        <w:jc w:val="both"/>
        <w:rPr>
          <w:rStyle w:val="11"/>
          <w:rFonts w:eastAsiaTheme="minorHAnsi"/>
          <w:kern w:val="2"/>
          <w:sz w:val="24"/>
          <w:szCs w:val="24"/>
        </w:rPr>
      </w:pPr>
      <w:r w:rsidRPr="00D50A80">
        <w:rPr>
          <w:rStyle w:val="fontstyle01"/>
          <w:sz w:val="24"/>
          <w:szCs w:val="24"/>
        </w:rPr>
        <w:t>Приказ Министерства просвещения Российской Федерации от31.07.2020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7B5E76" w:rsidRPr="00D50A80" w:rsidRDefault="007B5E76" w:rsidP="007B5E76">
      <w:pPr>
        <w:pStyle w:val="a7"/>
        <w:ind w:left="0" w:firstLine="680"/>
        <w:jc w:val="both"/>
        <w:rPr>
          <w:bCs/>
          <w:szCs w:val="24"/>
        </w:rPr>
      </w:pPr>
      <w:r w:rsidRPr="00D50A80">
        <w:rPr>
          <w:b/>
          <w:szCs w:val="24"/>
        </w:rPr>
        <w:t xml:space="preserve">Перечень методических пособий, </w:t>
      </w:r>
      <w:r w:rsidRPr="00D50A80">
        <w:rPr>
          <w:bCs/>
          <w:szCs w:val="24"/>
        </w:rPr>
        <w:t>используемых при реализации Программы воспитания: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D50A80">
        <w:rPr>
          <w:sz w:val="24"/>
          <w:szCs w:val="24"/>
        </w:rPr>
        <w:t>Аникина Т.М., Степанова Г.В., Терентьева Н.П. Духовно-нравственное и гражданское воспитание детей дошкольного возраста. Сост.: - М.: УЦ «Перспектива», 2012.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D50A80">
        <w:rPr>
          <w:sz w:val="24"/>
          <w:szCs w:val="24"/>
        </w:rPr>
        <w:t>Бабинова</w:t>
      </w:r>
      <w:proofErr w:type="spellEnd"/>
      <w:r w:rsidRPr="00D50A80">
        <w:rPr>
          <w:sz w:val="24"/>
          <w:szCs w:val="24"/>
        </w:rPr>
        <w:t xml:space="preserve"> Н.В. Тематические фольклорные вечера для дошкольников. – СПб: «Детство-Пресс», 2014.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D50A80">
        <w:rPr>
          <w:sz w:val="24"/>
          <w:szCs w:val="24"/>
          <w:lang w:eastAsia="ru-RU"/>
        </w:rPr>
        <w:t>Букатов</w:t>
      </w:r>
      <w:proofErr w:type="spellEnd"/>
      <w:r w:rsidRPr="00D50A80">
        <w:rPr>
          <w:sz w:val="24"/>
          <w:szCs w:val="24"/>
          <w:lang w:eastAsia="ru-RU"/>
        </w:rPr>
        <w:t xml:space="preserve"> В.М. </w:t>
      </w:r>
      <w:proofErr w:type="spellStart"/>
      <w:r w:rsidRPr="00D50A80">
        <w:rPr>
          <w:sz w:val="24"/>
          <w:szCs w:val="24"/>
          <w:lang w:eastAsia="ru-RU"/>
        </w:rPr>
        <w:t>Социоигровая</w:t>
      </w:r>
      <w:proofErr w:type="spellEnd"/>
      <w:r w:rsidRPr="00D50A80">
        <w:rPr>
          <w:sz w:val="24"/>
          <w:szCs w:val="24"/>
          <w:lang w:eastAsia="ru-RU"/>
        </w:rPr>
        <w:t xml:space="preserve"> педагогика в детском саду. – М.: Чистые пруды, 2006.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D50A80">
        <w:rPr>
          <w:rFonts w:eastAsiaTheme="minorHAnsi"/>
          <w:color w:val="000000"/>
          <w:sz w:val="24"/>
          <w:szCs w:val="24"/>
        </w:rPr>
        <w:t xml:space="preserve">Воспитателю о воспитании детей 5-7 лет в детском саду и семье. Практическое руководство по реализации Программы воспитания - М.: ФГБНУ «Институт изучения детства, семьи и воспитания Российской академии образования», 2022. 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D50A80">
        <w:rPr>
          <w:sz w:val="24"/>
          <w:szCs w:val="24"/>
        </w:rPr>
        <w:t>Газзаева</w:t>
      </w:r>
      <w:proofErr w:type="spellEnd"/>
      <w:r w:rsidRPr="00D50A80">
        <w:rPr>
          <w:sz w:val="24"/>
          <w:szCs w:val="24"/>
        </w:rPr>
        <w:t xml:space="preserve"> З.Ш., </w:t>
      </w:r>
      <w:proofErr w:type="spellStart"/>
      <w:r w:rsidRPr="00D50A80">
        <w:rPr>
          <w:sz w:val="24"/>
          <w:szCs w:val="24"/>
        </w:rPr>
        <w:t>Абрамочкина</w:t>
      </w:r>
      <w:proofErr w:type="spellEnd"/>
      <w:r w:rsidRPr="00D50A80">
        <w:rPr>
          <w:sz w:val="24"/>
          <w:szCs w:val="24"/>
        </w:rPr>
        <w:t xml:space="preserve"> О.Ю. Воспитание ценностных ориентиров личности дошкольника// «Управление ДОУ». – 2010. № 7.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D50A80">
        <w:rPr>
          <w:sz w:val="24"/>
          <w:szCs w:val="24"/>
        </w:rPr>
        <w:t xml:space="preserve">Дошкольникам о защитниках Отечества: методическое пособие по патриотическому воспитанию в ДОУ / под. ред. Л.А. </w:t>
      </w:r>
      <w:proofErr w:type="spellStart"/>
      <w:r w:rsidRPr="00D50A80">
        <w:rPr>
          <w:sz w:val="24"/>
          <w:szCs w:val="24"/>
        </w:rPr>
        <w:t>Кондрыкинской</w:t>
      </w:r>
      <w:proofErr w:type="spellEnd"/>
      <w:r w:rsidRPr="00D50A80">
        <w:rPr>
          <w:sz w:val="24"/>
          <w:szCs w:val="24"/>
        </w:rPr>
        <w:t>. – М.: Сфера, 2006.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D50A80">
        <w:rPr>
          <w:sz w:val="24"/>
          <w:szCs w:val="24"/>
        </w:rPr>
        <w:t>Зацепина</w:t>
      </w:r>
      <w:proofErr w:type="spellEnd"/>
      <w:r w:rsidRPr="00D50A80">
        <w:rPr>
          <w:sz w:val="24"/>
          <w:szCs w:val="24"/>
        </w:rPr>
        <w:t xml:space="preserve"> М. Б.Музыкальное воспитание в детском саду. Программа и методические рекомендации. - М.: Мозаика-Синтез, 2006.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D50A80">
        <w:rPr>
          <w:color w:val="000000"/>
          <w:sz w:val="24"/>
          <w:szCs w:val="24"/>
        </w:rPr>
        <w:t>Зеленова</w:t>
      </w:r>
      <w:proofErr w:type="spellEnd"/>
      <w:r w:rsidRPr="00D50A80">
        <w:rPr>
          <w:color w:val="000000"/>
          <w:sz w:val="24"/>
          <w:szCs w:val="24"/>
        </w:rPr>
        <w:t xml:space="preserve"> Н.Г., Осипова Л.Е. Мы живем в России. Гражданско-патриотическое воспитание дошкольников. (Средняя, старшая, подготовительная группы). - М.: «Издательство Скрипторий 2003», 2008.</w:t>
      </w:r>
    </w:p>
    <w:p w:rsidR="007B5E76" w:rsidRPr="00D50A80" w:rsidRDefault="007B5E76" w:rsidP="007B5E76">
      <w:pPr>
        <w:pStyle w:val="a7"/>
        <w:numPr>
          <w:ilvl w:val="0"/>
          <w:numId w:val="14"/>
        </w:numPr>
        <w:ind w:left="0" w:firstLine="680"/>
        <w:jc w:val="both"/>
        <w:rPr>
          <w:szCs w:val="24"/>
        </w:rPr>
      </w:pPr>
      <w:r w:rsidRPr="00D50A80">
        <w:rPr>
          <w:szCs w:val="24"/>
        </w:rPr>
        <w:t xml:space="preserve">Князева О.Л., </w:t>
      </w:r>
      <w:proofErr w:type="spellStart"/>
      <w:r w:rsidRPr="00D50A80">
        <w:rPr>
          <w:szCs w:val="24"/>
        </w:rPr>
        <w:t>Маханева</w:t>
      </w:r>
      <w:proofErr w:type="spellEnd"/>
      <w:r w:rsidRPr="00D50A80">
        <w:rPr>
          <w:szCs w:val="24"/>
        </w:rPr>
        <w:t xml:space="preserve"> М.Д. Приобщение детей к истокам русской народной культуры.: Программа. Учебное пособие. - СПб: Детство-Пресс , 2004.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D50A80">
        <w:rPr>
          <w:sz w:val="24"/>
          <w:szCs w:val="24"/>
        </w:rPr>
        <w:t xml:space="preserve">Ковалева Г.А. Воспитание маленького гражданина: Практическое пособие для работников дошкольных образовательных учреждений. - 2-е изд., </w:t>
      </w:r>
      <w:proofErr w:type="spellStart"/>
      <w:r w:rsidRPr="00D50A80">
        <w:rPr>
          <w:sz w:val="24"/>
          <w:szCs w:val="24"/>
        </w:rPr>
        <w:t>испр</w:t>
      </w:r>
      <w:proofErr w:type="spellEnd"/>
      <w:r w:rsidRPr="00D50A80">
        <w:rPr>
          <w:sz w:val="24"/>
          <w:szCs w:val="24"/>
        </w:rPr>
        <w:t>. и доп.-М.: АРКТИ, 2005.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D50A80">
        <w:rPr>
          <w:sz w:val="24"/>
          <w:szCs w:val="24"/>
        </w:rPr>
        <w:t>Кокуева</w:t>
      </w:r>
      <w:proofErr w:type="spellEnd"/>
      <w:r w:rsidRPr="00D50A80">
        <w:rPr>
          <w:sz w:val="24"/>
          <w:szCs w:val="24"/>
        </w:rPr>
        <w:t xml:space="preserve"> Л.В. Духовно-нравственное воспитание дошкольников на культурных традициях своего народа: Методическое пособие.- М.: АРКТИ, 2005.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Style w:val="fontstyle01"/>
          <w:rFonts w:eastAsiaTheme="minorHAnsi"/>
          <w:sz w:val="24"/>
          <w:szCs w:val="24"/>
        </w:rPr>
      </w:pPr>
      <w:r w:rsidRPr="00D50A80">
        <w:rPr>
          <w:rStyle w:val="fontstyle01"/>
          <w:sz w:val="24"/>
          <w:szCs w:val="24"/>
        </w:rPr>
        <w:t xml:space="preserve">Колесникова И.А., </w:t>
      </w:r>
      <w:proofErr w:type="spellStart"/>
      <w:r w:rsidRPr="00D50A80">
        <w:rPr>
          <w:rStyle w:val="fontstyle01"/>
          <w:sz w:val="24"/>
          <w:szCs w:val="24"/>
        </w:rPr>
        <w:t>Борытко</w:t>
      </w:r>
      <w:proofErr w:type="spellEnd"/>
      <w:r w:rsidRPr="00D50A80">
        <w:rPr>
          <w:rStyle w:val="fontstyle01"/>
          <w:sz w:val="24"/>
          <w:szCs w:val="24"/>
        </w:rPr>
        <w:t xml:space="preserve"> Н.М., Поляков С.Д.  и др. Воспитательная деятельность педагога: Учеб. пособие для студ. </w:t>
      </w:r>
      <w:proofErr w:type="spellStart"/>
      <w:r w:rsidRPr="00D50A80">
        <w:rPr>
          <w:rStyle w:val="fontstyle01"/>
          <w:sz w:val="24"/>
          <w:szCs w:val="24"/>
        </w:rPr>
        <w:t>высш</w:t>
      </w:r>
      <w:proofErr w:type="spellEnd"/>
      <w:r w:rsidRPr="00D50A80">
        <w:rPr>
          <w:rStyle w:val="fontstyle01"/>
          <w:sz w:val="24"/>
          <w:szCs w:val="24"/>
        </w:rPr>
        <w:t xml:space="preserve">. </w:t>
      </w:r>
      <w:proofErr w:type="spellStart"/>
      <w:r w:rsidRPr="00D50A80">
        <w:rPr>
          <w:rStyle w:val="fontstyle01"/>
          <w:sz w:val="24"/>
          <w:szCs w:val="24"/>
        </w:rPr>
        <w:t>учебн</w:t>
      </w:r>
      <w:proofErr w:type="spellEnd"/>
      <w:r w:rsidRPr="00D50A80">
        <w:rPr>
          <w:rStyle w:val="fontstyle01"/>
          <w:sz w:val="24"/>
          <w:szCs w:val="24"/>
        </w:rPr>
        <w:t xml:space="preserve">. заведений. 3-е изд., стер. - </w:t>
      </w:r>
      <w:proofErr w:type="spellStart"/>
      <w:r w:rsidRPr="00D50A80">
        <w:rPr>
          <w:rStyle w:val="fontstyle01"/>
          <w:sz w:val="24"/>
          <w:szCs w:val="24"/>
        </w:rPr>
        <w:t>М.:Издательский</w:t>
      </w:r>
      <w:proofErr w:type="spellEnd"/>
      <w:r w:rsidRPr="00D50A80">
        <w:rPr>
          <w:rStyle w:val="fontstyle01"/>
          <w:sz w:val="24"/>
          <w:szCs w:val="24"/>
        </w:rPr>
        <w:t xml:space="preserve"> центр «Академия», 2007. </w:t>
      </w:r>
    </w:p>
    <w:p w:rsidR="007B5E76" w:rsidRPr="00D50A80" w:rsidRDefault="007B5E76" w:rsidP="007B5E76">
      <w:pPr>
        <w:pStyle w:val="a7"/>
        <w:numPr>
          <w:ilvl w:val="0"/>
          <w:numId w:val="14"/>
        </w:numPr>
        <w:ind w:left="0" w:firstLine="680"/>
        <w:jc w:val="both"/>
        <w:rPr>
          <w:color w:val="000000"/>
          <w:szCs w:val="24"/>
        </w:rPr>
      </w:pPr>
      <w:proofErr w:type="spellStart"/>
      <w:r w:rsidRPr="00D50A80">
        <w:rPr>
          <w:color w:val="000000"/>
          <w:szCs w:val="24"/>
        </w:rPr>
        <w:lastRenderedPageBreak/>
        <w:t>Кочетова</w:t>
      </w:r>
      <w:proofErr w:type="spellEnd"/>
      <w:r w:rsidRPr="00D50A80">
        <w:rPr>
          <w:color w:val="000000"/>
          <w:szCs w:val="24"/>
        </w:rPr>
        <w:t xml:space="preserve"> Н. А., </w:t>
      </w:r>
      <w:proofErr w:type="spellStart"/>
      <w:r w:rsidRPr="00D50A80">
        <w:rPr>
          <w:color w:val="000000"/>
          <w:szCs w:val="24"/>
        </w:rPr>
        <w:t>Желтикова</w:t>
      </w:r>
      <w:proofErr w:type="spellEnd"/>
      <w:r w:rsidRPr="00D50A80">
        <w:rPr>
          <w:color w:val="000000"/>
          <w:szCs w:val="24"/>
        </w:rPr>
        <w:t xml:space="preserve"> И. А., Тверетина М. А. Взаимодействие семьи и ДОУ. Программы развития детско-родительских отношений: совместная деятельность педагогов, родителей и детей. – Волгоград: Учитель, 2014.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D50A80">
        <w:rPr>
          <w:sz w:val="24"/>
          <w:szCs w:val="24"/>
        </w:rPr>
        <w:t>Леонова Н.Н. Нравственно-патриотическое воспитание старших дошкольников: целевой творческий практико-ориентированный проект. - Волгоград: Издательство «Учитель», 2013.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Style w:val="fontstyle01"/>
          <w:rFonts w:eastAsiaTheme="minorHAnsi"/>
          <w:sz w:val="24"/>
          <w:szCs w:val="24"/>
        </w:rPr>
      </w:pPr>
      <w:r w:rsidRPr="00D50A80">
        <w:rPr>
          <w:rStyle w:val="fontstyle01"/>
          <w:rFonts w:eastAsia="Calibri"/>
          <w:sz w:val="24"/>
          <w:szCs w:val="24"/>
        </w:rPr>
        <w:t xml:space="preserve">Методика воспитательной работы: учебное пособие для студ. </w:t>
      </w:r>
      <w:proofErr w:type="spellStart"/>
      <w:r w:rsidRPr="00D50A80">
        <w:rPr>
          <w:rStyle w:val="fontstyle01"/>
          <w:rFonts w:eastAsia="Calibri"/>
          <w:sz w:val="24"/>
          <w:szCs w:val="24"/>
        </w:rPr>
        <w:t>высш.учебн</w:t>
      </w:r>
      <w:proofErr w:type="spellEnd"/>
      <w:r w:rsidRPr="00D50A80">
        <w:rPr>
          <w:rStyle w:val="fontstyle01"/>
          <w:rFonts w:eastAsia="Calibri"/>
          <w:sz w:val="24"/>
          <w:szCs w:val="24"/>
        </w:rPr>
        <w:t xml:space="preserve">. заведений / Под ред. В.А. </w:t>
      </w:r>
      <w:proofErr w:type="spellStart"/>
      <w:r w:rsidRPr="00D50A80">
        <w:rPr>
          <w:rStyle w:val="fontstyle01"/>
          <w:rFonts w:eastAsia="Calibri"/>
          <w:sz w:val="24"/>
          <w:szCs w:val="24"/>
        </w:rPr>
        <w:t>Сластенина</w:t>
      </w:r>
      <w:proofErr w:type="spellEnd"/>
      <w:r w:rsidRPr="00D50A80">
        <w:rPr>
          <w:rStyle w:val="fontstyle01"/>
          <w:rFonts w:eastAsia="Calibri"/>
          <w:sz w:val="24"/>
          <w:szCs w:val="24"/>
        </w:rPr>
        <w:t>. - М.: «Академия», 2009.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D50A80">
        <w:rPr>
          <w:sz w:val="24"/>
          <w:szCs w:val="24"/>
        </w:rPr>
        <w:t>Микляева</w:t>
      </w:r>
      <w:proofErr w:type="spellEnd"/>
      <w:r w:rsidRPr="00D50A80">
        <w:rPr>
          <w:sz w:val="24"/>
          <w:szCs w:val="24"/>
        </w:rPr>
        <w:tab/>
        <w:t>Н.В. Нравственно-патриотическое и духовное воспитание дошкольников. - М.: Творческий центр «Сфера», 2013.</w:t>
      </w:r>
    </w:p>
    <w:p w:rsidR="007B5E76" w:rsidRPr="00D50A80" w:rsidRDefault="007B5E76" w:rsidP="007B5E76">
      <w:pPr>
        <w:pStyle w:val="a7"/>
        <w:numPr>
          <w:ilvl w:val="0"/>
          <w:numId w:val="14"/>
        </w:numPr>
        <w:ind w:left="0" w:firstLine="680"/>
        <w:jc w:val="both"/>
        <w:rPr>
          <w:color w:val="000000"/>
          <w:szCs w:val="24"/>
        </w:rPr>
      </w:pPr>
      <w:proofErr w:type="spellStart"/>
      <w:r w:rsidRPr="00D50A80">
        <w:rPr>
          <w:color w:val="000000"/>
          <w:szCs w:val="24"/>
        </w:rPr>
        <w:t>Москалюк</w:t>
      </w:r>
      <w:proofErr w:type="spellEnd"/>
      <w:r w:rsidRPr="00D50A80">
        <w:rPr>
          <w:color w:val="000000"/>
          <w:szCs w:val="24"/>
        </w:rPr>
        <w:t xml:space="preserve"> О. В. Педагогика взаимопонимания. Занятия с родителями. – Волгоград: Учитель, 2014.</w:t>
      </w:r>
    </w:p>
    <w:p w:rsidR="007B5E76" w:rsidRPr="00D50A80" w:rsidRDefault="007B5E76" w:rsidP="007B5E76">
      <w:pPr>
        <w:pStyle w:val="a7"/>
        <w:numPr>
          <w:ilvl w:val="0"/>
          <w:numId w:val="14"/>
        </w:numPr>
        <w:ind w:left="0" w:firstLine="680"/>
        <w:jc w:val="both"/>
        <w:rPr>
          <w:szCs w:val="24"/>
        </w:rPr>
      </w:pPr>
      <w:r w:rsidRPr="00D50A80">
        <w:rPr>
          <w:szCs w:val="24"/>
        </w:rPr>
        <w:t xml:space="preserve">Народное искусство в воспитании детей: книга для педагогов </w:t>
      </w:r>
      <w:proofErr w:type="spellStart"/>
      <w:r w:rsidRPr="00D50A80">
        <w:rPr>
          <w:szCs w:val="24"/>
        </w:rPr>
        <w:t>дошк</w:t>
      </w:r>
      <w:proofErr w:type="spellEnd"/>
      <w:r w:rsidRPr="00D50A80">
        <w:rPr>
          <w:szCs w:val="24"/>
        </w:rPr>
        <w:t xml:space="preserve">. учреждений, учителей </w:t>
      </w:r>
      <w:proofErr w:type="spellStart"/>
      <w:r w:rsidRPr="00D50A80">
        <w:rPr>
          <w:szCs w:val="24"/>
        </w:rPr>
        <w:t>нач</w:t>
      </w:r>
      <w:proofErr w:type="spellEnd"/>
      <w:r w:rsidRPr="00D50A80">
        <w:rPr>
          <w:szCs w:val="24"/>
        </w:rPr>
        <w:t>. классов, рук. худ. студий / Под ред. Т.С. Комаровой. – М.: Педагогическое общество России, 2000.</w:t>
      </w:r>
    </w:p>
    <w:p w:rsidR="007B5E76" w:rsidRPr="00D50A80" w:rsidRDefault="007B5E76" w:rsidP="007B5E76">
      <w:pPr>
        <w:pStyle w:val="a7"/>
        <w:numPr>
          <w:ilvl w:val="0"/>
          <w:numId w:val="14"/>
        </w:numPr>
        <w:ind w:left="0" w:firstLine="680"/>
        <w:jc w:val="both"/>
        <w:rPr>
          <w:szCs w:val="24"/>
        </w:rPr>
      </w:pPr>
      <w:r w:rsidRPr="00D50A80">
        <w:rPr>
          <w:rFonts w:eastAsia="Times New Roman"/>
          <w:szCs w:val="24"/>
        </w:rPr>
        <w:t>Новикова Г.П. Музыкальное воспитание дошкольников: Пособие для практических работников дошкольных образовательных учреждений. – М.: АРК</w:t>
      </w:r>
      <w:r w:rsidRPr="00D50A80">
        <w:rPr>
          <w:szCs w:val="24"/>
        </w:rPr>
        <w:t>ТИ, 2000.</w:t>
      </w:r>
    </w:p>
    <w:p w:rsidR="007B5E76" w:rsidRPr="00D50A80" w:rsidRDefault="007B5E76" w:rsidP="007B5E76">
      <w:pPr>
        <w:pStyle w:val="a7"/>
        <w:numPr>
          <w:ilvl w:val="0"/>
          <w:numId w:val="14"/>
        </w:numPr>
        <w:ind w:left="0" w:firstLine="680"/>
        <w:jc w:val="both"/>
        <w:rPr>
          <w:szCs w:val="24"/>
        </w:rPr>
      </w:pPr>
      <w:r w:rsidRPr="00D50A80">
        <w:rPr>
          <w:szCs w:val="24"/>
        </w:rPr>
        <w:t xml:space="preserve">Петрова В.И., </w:t>
      </w:r>
      <w:proofErr w:type="spellStart"/>
      <w:r w:rsidRPr="00D50A80">
        <w:rPr>
          <w:szCs w:val="24"/>
        </w:rPr>
        <w:t>Стульник</w:t>
      </w:r>
      <w:proofErr w:type="spellEnd"/>
      <w:r w:rsidRPr="00D50A80">
        <w:rPr>
          <w:szCs w:val="24"/>
        </w:rPr>
        <w:t xml:space="preserve"> Т.Д. Этические беседы со школьниками. Для занятий с детьми 4-7 лет. ФГОС. - М.: Мозаика-Синтез, 2015.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Style w:val="fontstyle01"/>
          <w:rFonts w:eastAsiaTheme="minorHAnsi"/>
          <w:sz w:val="24"/>
          <w:szCs w:val="24"/>
        </w:rPr>
      </w:pPr>
      <w:r w:rsidRPr="00D50A80">
        <w:rPr>
          <w:rStyle w:val="fontstyle01"/>
          <w:sz w:val="24"/>
          <w:szCs w:val="24"/>
        </w:rPr>
        <w:t>Степанов П.В. Воспитательный процесс: от изучения результатов к управлению по результатам // Воспитательная работа. 2010 № 4. С.61-64.</w:t>
      </w:r>
    </w:p>
    <w:p w:rsidR="007B5E76" w:rsidRPr="00D50A80" w:rsidRDefault="007B5E76" w:rsidP="007B5E76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D50A80">
        <w:rPr>
          <w:sz w:val="24"/>
          <w:szCs w:val="24"/>
        </w:rPr>
        <w:t xml:space="preserve">Теплова А.Б. Духовно-нравственное воспитание детей дошкольного возраста как основа патриотического воспитания. Методическое пособие. Электронное издание. - Москва: ВОО «Воспитатели России», 2021. – 1 электрон. опт. диск (CD-ROM) (30,2 </w:t>
      </w:r>
      <w:proofErr w:type="spellStart"/>
      <w:r w:rsidRPr="00D50A80">
        <w:rPr>
          <w:sz w:val="24"/>
          <w:szCs w:val="24"/>
        </w:rPr>
        <w:t>Mb</w:t>
      </w:r>
      <w:proofErr w:type="spellEnd"/>
      <w:r w:rsidRPr="00D50A80">
        <w:rPr>
          <w:sz w:val="24"/>
          <w:szCs w:val="24"/>
        </w:rPr>
        <w:t>). - Текст: электронный.</w:t>
      </w:r>
    </w:p>
    <w:p w:rsidR="007B5E76" w:rsidRPr="00D50A80" w:rsidRDefault="007B5E76" w:rsidP="007B5E76">
      <w:pPr>
        <w:pStyle w:val="a7"/>
        <w:numPr>
          <w:ilvl w:val="0"/>
          <w:numId w:val="14"/>
        </w:numPr>
        <w:ind w:left="0" w:firstLine="680"/>
        <w:jc w:val="both"/>
        <w:rPr>
          <w:szCs w:val="24"/>
        </w:rPr>
      </w:pPr>
      <w:r w:rsidRPr="00D50A80">
        <w:rPr>
          <w:color w:val="000000"/>
          <w:szCs w:val="24"/>
        </w:rPr>
        <w:t>Фадеева Е. И. Семья и ДОО. Развиваем сотрудничество. Методическое пособие. – М.: Перспектива, 2015.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55"/>
        </w:tabs>
        <w:spacing w:before="0" w:after="0" w:line="240" w:lineRule="auto"/>
        <w:jc w:val="both"/>
        <w:rPr>
          <w:rStyle w:val="11"/>
          <w:rFonts w:eastAsiaTheme="minorHAnsi"/>
          <w:i/>
          <w:iCs/>
          <w:sz w:val="24"/>
          <w:szCs w:val="24"/>
          <w:shd w:val="clear" w:color="auto" w:fill="auto"/>
        </w:rPr>
      </w:pPr>
    </w:p>
    <w:p w:rsidR="007B5E76" w:rsidRPr="00D50A80" w:rsidRDefault="007B5E76" w:rsidP="007B5E76">
      <w:pPr>
        <w:pStyle w:val="23"/>
        <w:numPr>
          <w:ilvl w:val="3"/>
          <w:numId w:val="53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Требования к условиям работы с особыми категориями детей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55"/>
        </w:tabs>
        <w:spacing w:before="0" w:after="0" w:line="240" w:lineRule="auto"/>
        <w:ind w:firstLine="680"/>
        <w:jc w:val="both"/>
        <w:rPr>
          <w:rFonts w:eastAsiaTheme="minorHAnsi"/>
          <w:color w:val="000000"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762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 xml:space="preserve">В основе процесса воспитания детей в ДОО - традиционные ценности российского общества.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55"/>
        </w:tabs>
        <w:spacing w:before="0" w:after="0" w:line="240" w:lineRule="auto"/>
        <w:ind w:firstLine="680"/>
        <w:jc w:val="both"/>
        <w:rPr>
          <w:rStyle w:val="11"/>
          <w:rFonts w:eastAsiaTheme="minorHAnsi"/>
          <w:b/>
          <w:bCs/>
          <w:sz w:val="24"/>
          <w:szCs w:val="24"/>
          <w:shd w:val="clear" w:color="auto" w:fill="auto"/>
        </w:rPr>
      </w:pPr>
      <w:r w:rsidRPr="00D50A80">
        <w:rPr>
          <w:rFonts w:eastAsiaTheme="minorHAnsi"/>
          <w:sz w:val="24"/>
          <w:szCs w:val="24"/>
        </w:rPr>
        <w:t xml:space="preserve">В работе с особыми категориями детей музыкальный руководитель реализуют </w:t>
      </w:r>
      <w:r w:rsidRPr="00D50A80">
        <w:rPr>
          <w:rFonts w:eastAsiaTheme="minorHAnsi"/>
          <w:b/>
          <w:bCs/>
          <w:sz w:val="24"/>
          <w:szCs w:val="24"/>
        </w:rPr>
        <w:t xml:space="preserve">инклюзивный подход. 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Инклюзия является ценностной основой уклада дошкольной организации и основанием для проектирования воспитывающих сред, деятельностей и событий.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767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sz w:val="24"/>
          <w:szCs w:val="24"/>
        </w:rPr>
        <w:lastRenderedPageBreak/>
        <w:t xml:space="preserve">В детском саду созданы условия, отвечающие требованиям, которые предъявляют в работе с особыми категориями детей: </w:t>
      </w:r>
    </w:p>
    <w:p w:rsidR="007B5E76" w:rsidRPr="00D50A80" w:rsidRDefault="007B5E76" w:rsidP="007B5E76">
      <w:pPr>
        <w:pStyle w:val="23"/>
        <w:numPr>
          <w:ilvl w:val="0"/>
          <w:numId w:val="1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>Музыкальный руководитель, при взаимодействии с детьми, создает такие ситуации, в которых каждому ребёнку с особыми образовательными потребностями предоставляется возможность выбора музыкальной деятельности, партнера и средств. Педагог учитывают особенности деятельности, средства её реализации, а также ограниченный объем личного опыта детей особых категорий.</w:t>
      </w:r>
    </w:p>
    <w:p w:rsidR="007B5E76" w:rsidRPr="00D50A80" w:rsidRDefault="007B5E76" w:rsidP="007B5E76">
      <w:pPr>
        <w:pStyle w:val="23"/>
        <w:numPr>
          <w:ilvl w:val="0"/>
          <w:numId w:val="1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sz w:val="24"/>
          <w:szCs w:val="24"/>
        </w:rPr>
        <w:t>Музыкальный руководитель применяет игру</w:t>
      </w:r>
      <w:r w:rsidRPr="00D50A80">
        <w:rPr>
          <w:rStyle w:val="11"/>
          <w:rFonts w:eastAsia="Century Schoolbook"/>
          <w:sz w:val="24"/>
          <w:szCs w:val="24"/>
        </w:rPr>
        <w:t xml:space="preserve"> как важнейший фактор воспитания и развития ребёнка на основе </w:t>
      </w:r>
      <w:proofErr w:type="spellStart"/>
      <w:r w:rsidRPr="00D50A80">
        <w:rPr>
          <w:rStyle w:val="11"/>
          <w:rFonts w:eastAsia="Century Schoolbook"/>
          <w:sz w:val="24"/>
          <w:szCs w:val="24"/>
        </w:rPr>
        <w:t>социокультурных</w:t>
      </w:r>
      <w:proofErr w:type="spellEnd"/>
      <w:r w:rsidRPr="00D50A80">
        <w:rPr>
          <w:rStyle w:val="11"/>
          <w:rFonts w:eastAsia="Century Schoolbook"/>
          <w:sz w:val="24"/>
          <w:szCs w:val="24"/>
        </w:rPr>
        <w:t>, духовно-нравственных ценностей и принятых в российском обществе правил и норм поведения.</w:t>
      </w:r>
    </w:p>
    <w:p w:rsidR="007B5E76" w:rsidRPr="00D50A80" w:rsidRDefault="007B5E76" w:rsidP="007B5E76">
      <w:pPr>
        <w:pStyle w:val="23"/>
        <w:numPr>
          <w:ilvl w:val="0"/>
          <w:numId w:val="1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sz w:val="24"/>
          <w:szCs w:val="24"/>
        </w:rPr>
        <w:t xml:space="preserve">Воспитательные мероприятия, проводимые музыкальным руководителем, характеризуются доступностью, совместными и </w:t>
      </w:r>
      <w:r w:rsidRPr="00D50A80">
        <w:rPr>
          <w:rStyle w:val="11"/>
          <w:rFonts w:eastAsia="Century Schoolbook"/>
          <w:sz w:val="24"/>
          <w:szCs w:val="24"/>
        </w:rPr>
        <w:t>самостоятельными, подвижными и статичными формами активности детей с учётом особенностей развития и образовательных потребностей каждого ребёнка. Речь идет не только о физической доступности, но и об интеллектуальной, когда созданные условия воспитания и применяемые правила понятны ребёнку с ОВЗ.</w:t>
      </w:r>
    </w:p>
    <w:p w:rsidR="007B5E76" w:rsidRPr="00D50A80" w:rsidRDefault="007B5E76" w:rsidP="007B5E76">
      <w:pPr>
        <w:pStyle w:val="23"/>
        <w:numPr>
          <w:ilvl w:val="0"/>
          <w:numId w:val="1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sz w:val="24"/>
          <w:szCs w:val="24"/>
        </w:rPr>
        <w:t>У</w:t>
      </w:r>
      <w:r w:rsidRPr="00D50A80">
        <w:rPr>
          <w:rStyle w:val="11"/>
          <w:rFonts w:eastAsia="Century Schoolbook"/>
          <w:sz w:val="24"/>
          <w:szCs w:val="24"/>
        </w:rPr>
        <w:t>частие семьи является необходимое условие для полноценного воспитания ребёнка дошкольного возраста с особыми образовательными потребностями.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33"/>
        </w:tabs>
        <w:spacing w:before="0" w:after="0" w:line="240" w:lineRule="auto"/>
        <w:jc w:val="both"/>
        <w:rPr>
          <w:rStyle w:val="11"/>
          <w:rFonts w:eastAsia="Sylfaen"/>
          <w:i/>
          <w:iCs/>
          <w:sz w:val="24"/>
          <w:szCs w:val="24"/>
          <w:shd w:val="clear" w:color="auto" w:fill="auto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033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4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bookmarkStart w:id="28" w:name="bookmark5"/>
      <w:r w:rsidRPr="00D50A80">
        <w:rPr>
          <w:sz w:val="24"/>
          <w:szCs w:val="24"/>
          <w:lang w:val="en-US"/>
        </w:rPr>
        <w:t>IV</w:t>
      </w:r>
      <w:r w:rsidRPr="00D50A80">
        <w:rPr>
          <w:sz w:val="24"/>
          <w:szCs w:val="24"/>
        </w:rPr>
        <w:t>. Организационный раздел Программы</w:t>
      </w:r>
      <w:bookmarkEnd w:id="28"/>
    </w:p>
    <w:p w:rsidR="007B5E76" w:rsidRPr="00D50A80" w:rsidRDefault="007B5E76" w:rsidP="007B5E76">
      <w:pPr>
        <w:pStyle w:val="4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14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4.1. Психолого-педагогические условия реализации Программы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20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Программа предполагает создание следующих психолого-педагогических условий, обеспечивающих музыкальное развитие ребенка: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028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sz w:val="24"/>
          <w:szCs w:val="24"/>
        </w:rPr>
        <w:t>У</w:t>
      </w:r>
      <w:r w:rsidRPr="00D50A80">
        <w:rPr>
          <w:rStyle w:val="11"/>
          <w:rFonts w:eastAsia="Century Schoolbook"/>
          <w:sz w:val="24"/>
          <w:szCs w:val="24"/>
        </w:rPr>
        <w:t>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023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детей, проблемно-обучающие ситуации в рамках интеграции образовательных областей и другое), так и традиционных (фронтальные, подгрупповые, индивидуальные) занятий. При этом музыкальное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музыкальным руководителем.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Sylfaen"/>
          <w:sz w:val="24"/>
          <w:szCs w:val="24"/>
          <w:shd w:val="clear" w:color="auto" w:fill="auto"/>
        </w:rPr>
        <w:t>С</w:t>
      </w:r>
      <w:r w:rsidRPr="00D50A80">
        <w:rPr>
          <w:rStyle w:val="11"/>
          <w:rFonts w:eastAsia="Century Schoolbook"/>
          <w:sz w:val="24"/>
          <w:szCs w:val="24"/>
        </w:rPr>
        <w:t>оздание развивающей и эмоционально комфортной для ребёнка образовательной среды, способствующей эмоционально-</w:t>
      </w:r>
      <w:r w:rsidRPr="00D50A80">
        <w:rPr>
          <w:rStyle w:val="11"/>
          <w:rFonts w:eastAsia="Century Schoolbook"/>
          <w:sz w:val="24"/>
          <w:szCs w:val="24"/>
        </w:rPr>
        <w:lastRenderedPageBreak/>
        <w:t>ценностному, социально</w:t>
      </w:r>
      <w:r w:rsidRPr="00D50A80">
        <w:rPr>
          <w:rStyle w:val="11"/>
          <w:rFonts w:eastAsia="Century Schoolbook"/>
          <w:sz w:val="24"/>
          <w:szCs w:val="24"/>
        </w:rPr>
        <w:softHyphen/>
        <w:t>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033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sz w:val="24"/>
          <w:szCs w:val="24"/>
        </w:rPr>
        <w:t>П</w:t>
      </w:r>
      <w:r w:rsidRPr="00D50A80">
        <w:rPr>
          <w:rStyle w:val="11"/>
          <w:rFonts w:eastAsia="Century Schoolbook"/>
          <w:sz w:val="24"/>
          <w:szCs w:val="24"/>
        </w:rPr>
        <w:t>остроение образовательной деятельности на основе взаимодействия взрослых с детьми, ориентированного на музыкальные интересы и возможности каждого ребёнка и учитывающего социальную ситуацию его развития.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sz w:val="24"/>
          <w:szCs w:val="24"/>
        </w:rPr>
        <w:t>И</w:t>
      </w:r>
      <w:r w:rsidRPr="00D50A80">
        <w:rPr>
          <w:rStyle w:val="11"/>
          <w:rFonts w:eastAsia="Century Schoolbook"/>
          <w:sz w:val="24"/>
          <w:szCs w:val="24"/>
        </w:rPr>
        <w:t>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sz w:val="24"/>
          <w:szCs w:val="24"/>
        </w:rPr>
        <w:t>О</w:t>
      </w:r>
      <w:r w:rsidRPr="00D50A80">
        <w:rPr>
          <w:rStyle w:val="11"/>
          <w:rFonts w:eastAsia="Century Schoolbook"/>
          <w:sz w:val="24"/>
          <w:szCs w:val="24"/>
        </w:rPr>
        <w:t>казание ранней коррекционной помощи детям с ООП, в том числе с ОВЗ, на основе специальных психолого-педагогических подходов, методов, способов общения и условий, способствующих получению ДО, музыкальному развитию этих детей, в том числе посредством организации инклюзивного образования.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042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sz w:val="24"/>
          <w:szCs w:val="24"/>
        </w:rPr>
        <w:t>О</w:t>
      </w:r>
      <w:r w:rsidRPr="00D50A80">
        <w:rPr>
          <w:rStyle w:val="11"/>
          <w:rFonts w:eastAsia="Century Schoolbook"/>
          <w:sz w:val="24"/>
          <w:szCs w:val="24"/>
        </w:rPr>
        <w:t>беспечение преемственности содержания и форм организации музыкального образования в ДОО и в начальной школе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033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Sylfaen"/>
          <w:sz w:val="24"/>
          <w:szCs w:val="24"/>
          <w:shd w:val="clear" w:color="auto" w:fill="auto"/>
        </w:rPr>
        <w:t>С</w:t>
      </w:r>
      <w:r w:rsidRPr="00D50A80">
        <w:rPr>
          <w:rStyle w:val="11"/>
          <w:rFonts w:eastAsia="Century Schoolbook"/>
          <w:sz w:val="24"/>
          <w:szCs w:val="24"/>
        </w:rPr>
        <w:t>овершенствование образовательной работы по музыкальному развитию детей на основе результатов выявления запросов родительского и профессионального сообщества.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033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sz w:val="24"/>
          <w:szCs w:val="24"/>
        </w:rPr>
        <w:t>П</w:t>
      </w:r>
      <w:r w:rsidRPr="00D50A80">
        <w:rPr>
          <w:rStyle w:val="11"/>
          <w:rFonts w:eastAsia="Century Schoolbook"/>
          <w:sz w:val="24"/>
          <w:szCs w:val="24"/>
        </w:rPr>
        <w:t>сихологическая, педагогическая и методическая помощь и поддержка, консультирование родителей (законных представителей) в вопросах музыкального обучения и воспитания детей.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167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Sylfaen"/>
          <w:sz w:val="24"/>
          <w:szCs w:val="24"/>
          <w:shd w:val="clear" w:color="auto" w:fill="auto"/>
        </w:rPr>
        <w:t>В</w:t>
      </w:r>
      <w:r w:rsidRPr="00D50A80">
        <w:rPr>
          <w:rStyle w:val="11"/>
          <w:rFonts w:eastAsia="Century Schoolbook"/>
          <w:sz w:val="24"/>
          <w:szCs w:val="24"/>
        </w:rPr>
        <w:t>овлечение родителей (законных представителей) в процесс реализации Программы и построение отношений сотрудничества в соответствии с образовательными потребностями и возможностями семьи обучающихся.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177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>Взаимодействие с различными социальными институтами (сферы образования, культуры, физкультуры и спорта, другими социально-</w:t>
      </w:r>
      <w:r w:rsidRPr="00D50A80">
        <w:rPr>
          <w:rStyle w:val="11"/>
          <w:rFonts w:eastAsia="Century Schoolbook"/>
          <w:sz w:val="24"/>
          <w:szCs w:val="24"/>
        </w:rPr>
        <w:softHyphen/>
        <w:t>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</w:t>
      </w:r>
      <w:r w:rsidRPr="00D50A80">
        <w:rPr>
          <w:rStyle w:val="11"/>
          <w:rFonts w:eastAsia="Century Schoolbook"/>
          <w:sz w:val="24"/>
          <w:szCs w:val="24"/>
        </w:rPr>
        <w:softHyphen/>
        <w:t>-значимой деятельности.</w:t>
      </w:r>
    </w:p>
    <w:p w:rsidR="007B5E76" w:rsidRPr="00D50A80" w:rsidRDefault="007B5E76" w:rsidP="007B5E76">
      <w:pPr>
        <w:pStyle w:val="23"/>
        <w:numPr>
          <w:ilvl w:val="0"/>
          <w:numId w:val="44"/>
        </w:numPr>
        <w:shd w:val="clear" w:color="auto" w:fill="auto"/>
        <w:tabs>
          <w:tab w:val="left" w:pos="1172"/>
        </w:tabs>
        <w:spacing w:before="0" w:after="0" w:line="240" w:lineRule="auto"/>
        <w:ind w:left="0" w:firstLine="709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sz w:val="24"/>
          <w:szCs w:val="24"/>
        </w:rPr>
        <w:t>Ф</w:t>
      </w:r>
      <w:r w:rsidRPr="00D50A80">
        <w:rPr>
          <w:rStyle w:val="11"/>
          <w:rFonts w:eastAsia="Century Schoolbook"/>
          <w:sz w:val="24"/>
          <w:szCs w:val="24"/>
        </w:rPr>
        <w:t>ормирование и развитие профессиональной компетентности музыкального руководителя.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72"/>
        </w:tabs>
        <w:spacing w:before="0" w:after="0" w:line="240" w:lineRule="auto"/>
        <w:ind w:left="720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11"/>
        </w:tabs>
        <w:spacing w:before="0" w:after="0" w:line="240" w:lineRule="auto"/>
        <w:jc w:val="center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4.2.Особенности организации развивающей предметно-пространственной среды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11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</w:p>
    <w:p w:rsidR="007B5E76" w:rsidRPr="00D50A80" w:rsidRDefault="007B5E76" w:rsidP="007B5E76">
      <w:pPr>
        <w:tabs>
          <w:tab w:val="left" w:pos="72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eastAsia="Calibri" w:hAnsi="Times New Roman" w:cs="Times New Roman"/>
          <w:sz w:val="24"/>
          <w:szCs w:val="24"/>
        </w:rPr>
        <w:t xml:space="preserve">Для музыкального развития детей в </w:t>
      </w:r>
      <w:r w:rsidRPr="00D50A80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D50A80">
        <w:rPr>
          <w:rFonts w:ascii="Times New Roman" w:eastAsia="Calibri" w:hAnsi="Times New Roman" w:cs="Times New Roman"/>
          <w:sz w:val="24"/>
          <w:szCs w:val="24"/>
        </w:rPr>
        <w:t>организованны следующие пространства:</w:t>
      </w:r>
    </w:p>
    <w:p w:rsidR="007B5E76" w:rsidRPr="00D50A80" w:rsidRDefault="007B5E76" w:rsidP="007B5E76">
      <w:pPr>
        <w:shd w:val="clear" w:color="auto" w:fill="FFFFFF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1. Музыкальный зал (оснащён необходимым оборудованием, атрибутами и пособиями). </w:t>
      </w:r>
    </w:p>
    <w:p w:rsidR="007B5E76" w:rsidRPr="00D50A80" w:rsidRDefault="007B5E76" w:rsidP="007B5E76">
      <w:pPr>
        <w:shd w:val="clear" w:color="auto" w:fill="FFFFFF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A80">
        <w:rPr>
          <w:rFonts w:ascii="Times New Roman" w:hAnsi="Times New Roman" w:cs="Times New Roman"/>
          <w:color w:val="000000"/>
          <w:sz w:val="24"/>
          <w:szCs w:val="24"/>
        </w:rPr>
        <w:t xml:space="preserve">2. Музыкальные центры (уголки) в каждой возрастной группе.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11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 w:rsidRPr="00D50A80">
        <w:rPr>
          <w:sz w:val="24"/>
          <w:szCs w:val="24"/>
        </w:rPr>
        <w:t xml:space="preserve">Развивающая предметно-пространственная среда музыкального зала и групп детского сада отражает ценности, на которых строится Программа. </w:t>
      </w:r>
      <w:r w:rsidRPr="00D50A80">
        <w:rPr>
          <w:rStyle w:val="11"/>
          <w:rFonts w:eastAsia="Century Schoolbook"/>
          <w:sz w:val="24"/>
          <w:szCs w:val="24"/>
        </w:rPr>
        <w:t>РППС рассматривается как часть образовательной среды и фактор, обогащающий музыкальное развитие детей. РППС выступает основой для разнообразной, разносторонне развивающей, содержательной и привлекательной для каждого ребёнка музыкальной деятельности.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lastRenderedPageBreak/>
        <w:t xml:space="preserve">    В соответствии с требованиями ФГОС ДО, развивающая предметно-пространственная среда по музыкальному развитию воспитанников является содержательно-насыщенной, трансформируемой, полифункциональной, вариативной, доступной и безопасной.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121"/>
        <w:gridCol w:w="10596"/>
      </w:tblGrid>
      <w:tr w:rsidR="007B5E76" w:rsidRPr="00D50A80" w:rsidTr="00573E7E">
        <w:tc>
          <w:tcPr>
            <w:tcW w:w="560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End"/>
          </w:p>
        </w:tc>
        <w:tc>
          <w:tcPr>
            <w:tcW w:w="312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среды</w:t>
            </w:r>
          </w:p>
        </w:tc>
        <w:tc>
          <w:tcPr>
            <w:tcW w:w="10596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в ДОО соответствия 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развивающей предметно-пространственной музыкальной среды 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560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Содержательно-насыщенная</w:t>
            </w:r>
          </w:p>
        </w:tc>
        <w:tc>
          <w:tcPr>
            <w:tcW w:w="10596" w:type="dxa"/>
          </w:tcPr>
          <w:p w:rsidR="007B5E76" w:rsidRPr="00D50A80" w:rsidRDefault="007B5E76" w:rsidP="00573E7E">
            <w:pPr>
              <w:pStyle w:val="Default"/>
              <w:jc w:val="both"/>
              <w:rPr>
                <w:color w:val="auto"/>
              </w:rPr>
            </w:pPr>
            <w:r w:rsidRPr="00D50A80">
              <w:rPr>
                <w:color w:val="auto"/>
              </w:rPr>
              <w:t xml:space="preserve">Группы оснащены музыкальным игровым оборудованием; в музыкальном зале имеется необходимое развивающее оборудование и инвентарь; </w:t>
            </w:r>
          </w:p>
          <w:p w:rsidR="007B5E76" w:rsidRPr="00D50A80" w:rsidRDefault="007B5E76" w:rsidP="00573E7E">
            <w:pPr>
              <w:pStyle w:val="Default"/>
              <w:jc w:val="both"/>
              <w:rPr>
                <w:color w:val="auto"/>
              </w:rPr>
            </w:pPr>
            <w:r w:rsidRPr="00D50A80">
              <w:rPr>
                <w:color w:val="auto"/>
              </w:rPr>
              <w:t xml:space="preserve">Все это обеспечивает: </w:t>
            </w:r>
          </w:p>
          <w:p w:rsidR="007B5E76" w:rsidRPr="00D50A80" w:rsidRDefault="007B5E76" w:rsidP="00573E7E">
            <w:pPr>
              <w:pStyle w:val="Default"/>
              <w:jc w:val="both"/>
              <w:rPr>
                <w:color w:val="auto"/>
              </w:rPr>
            </w:pPr>
            <w:r w:rsidRPr="00D50A80">
              <w:rPr>
                <w:color w:val="auto"/>
              </w:rPr>
              <w:t>- игровую, познавательную, исследовательскую и творческую активность всех категорий и возрастных групп детей;</w:t>
            </w:r>
          </w:p>
          <w:p w:rsidR="007B5E76" w:rsidRPr="00D50A80" w:rsidRDefault="007B5E76" w:rsidP="00573E7E">
            <w:pPr>
              <w:pStyle w:val="Default"/>
              <w:jc w:val="both"/>
              <w:rPr>
                <w:color w:val="auto"/>
              </w:rPr>
            </w:pPr>
            <w:r w:rsidRPr="00D50A80">
              <w:rPr>
                <w:color w:val="auto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7B5E76" w:rsidRPr="00D50A80" w:rsidRDefault="007B5E76" w:rsidP="00573E7E">
            <w:pPr>
              <w:pStyle w:val="Default"/>
              <w:jc w:val="both"/>
              <w:rPr>
                <w:color w:val="auto"/>
              </w:rPr>
            </w:pPr>
            <w:r w:rsidRPr="00D50A80">
              <w:rPr>
                <w:color w:val="auto"/>
              </w:rPr>
              <w:t xml:space="preserve">- эмоциональное благополучие детей во взаимодействии с предметно-пространственным окружением; </w:t>
            </w:r>
          </w:p>
          <w:p w:rsidR="007B5E76" w:rsidRPr="00D50A80" w:rsidRDefault="007B5E76" w:rsidP="00573E7E">
            <w:pPr>
              <w:pStyle w:val="Default"/>
              <w:jc w:val="both"/>
              <w:rPr>
                <w:color w:val="auto"/>
              </w:rPr>
            </w:pPr>
            <w:r w:rsidRPr="00D50A80">
              <w:rPr>
                <w:color w:val="auto"/>
              </w:rPr>
              <w:t xml:space="preserve">- возможность самовыражения детей. 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 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560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Трансформируемость</w:t>
            </w:r>
            <w:proofErr w:type="spellEnd"/>
          </w:p>
        </w:tc>
        <w:tc>
          <w:tcPr>
            <w:tcW w:w="10596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Предполагается возможность изменений предметно-пространственной среды музыкального зада и групп в зависимости от образовательной ситуации, в том числе от меняющихся интересов и возможностей детей.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560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Полифункциональность</w:t>
            </w:r>
            <w:proofErr w:type="spellEnd"/>
          </w:p>
        </w:tc>
        <w:tc>
          <w:tcPr>
            <w:tcW w:w="10596" w:type="dxa"/>
          </w:tcPr>
          <w:p w:rsidR="007B5E76" w:rsidRPr="00D50A80" w:rsidRDefault="007B5E76" w:rsidP="00573E7E">
            <w:pPr>
              <w:pStyle w:val="Default"/>
              <w:jc w:val="both"/>
              <w:rPr>
                <w:color w:val="auto"/>
              </w:rPr>
            </w:pPr>
            <w:r w:rsidRPr="00D50A80">
              <w:rPr>
                <w:color w:val="auto"/>
              </w:rPr>
              <w:t>Планированием образовательной деятельности по музыкальному развитию детей предусмотрено:</w:t>
            </w:r>
          </w:p>
          <w:p w:rsidR="007B5E76" w:rsidRPr="00D50A80" w:rsidRDefault="007B5E76" w:rsidP="00573E7E">
            <w:pPr>
              <w:pStyle w:val="Default"/>
              <w:jc w:val="both"/>
              <w:rPr>
                <w:color w:val="auto"/>
              </w:rPr>
            </w:pPr>
            <w:r w:rsidRPr="00D50A80">
              <w:rPr>
                <w:color w:val="auto"/>
              </w:rPr>
              <w:t>- возможность разнообразного использования различных составляющих предметной среды музыкального зала, например, детской мебели (по прямому назначению и для игры), мягких игровых модулей, игровых ширм, мягкие маты, которые также используется в различных видах музыкальной деятельности.</w:t>
            </w:r>
          </w:p>
          <w:p w:rsidR="007B5E76" w:rsidRPr="00D50A80" w:rsidRDefault="007B5E76" w:rsidP="00573E7E">
            <w:pPr>
              <w:pStyle w:val="Default"/>
              <w:jc w:val="both"/>
              <w:rPr>
                <w:color w:val="auto"/>
              </w:rPr>
            </w:pPr>
            <w:r w:rsidRPr="00D50A80">
              <w:rPr>
                <w:color w:val="auto"/>
              </w:rPr>
              <w:t>- наличие в музыкальном зале или группе полифункциональных предметов, пригодных для использования в разных видах детской музыкальной активности (в том числе в качестве предметов-заместителей в музыкальных играх).</w:t>
            </w:r>
          </w:p>
          <w:p w:rsidR="007B5E76" w:rsidRPr="00D50A80" w:rsidRDefault="007B5E76" w:rsidP="00573E7E">
            <w:pPr>
              <w:pStyle w:val="Default"/>
              <w:jc w:val="both"/>
              <w:rPr>
                <w:color w:val="auto"/>
              </w:rPr>
            </w:pPr>
          </w:p>
        </w:tc>
      </w:tr>
      <w:tr w:rsidR="007B5E76" w:rsidRPr="00D50A80" w:rsidTr="00573E7E">
        <w:tc>
          <w:tcPr>
            <w:tcW w:w="560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Вариативность</w:t>
            </w:r>
          </w:p>
        </w:tc>
        <w:tc>
          <w:tcPr>
            <w:tcW w:w="10596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Предусмотрено: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наличие в музыкальном зале и группах различных пространств (для музыкальных игр, самостоятельной музыкальной деятельности и пр.), а также разнообразных материалов, игр, игрушек и оборудования, обеспечивающих свободный выбор детей;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периодическая сменяемость игрового материала, появление новых предметов, стимулирующих игровую, двигательную и познавательную активность детей.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560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</w:t>
            </w:r>
          </w:p>
        </w:tc>
        <w:tc>
          <w:tcPr>
            <w:tcW w:w="10596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Предусмотрено: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 по музыкальному развитию дошкольников;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исправность и сохранность материалов и оборудования.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560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10596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Предусмотрено: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- соответствие всех элементов развивающей предметно-пространственной музыкальной среды требованиям по обеспечению надежности и безопасности их использования.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rFonts w:eastAsiaTheme="minorHAnsi"/>
          <w:b/>
          <w:bCs/>
          <w:color w:val="000000"/>
          <w:sz w:val="24"/>
          <w:szCs w:val="24"/>
        </w:rPr>
      </w:pPr>
    </w:p>
    <w:p w:rsidR="007B5E76" w:rsidRPr="00D50A80" w:rsidRDefault="007B5E76" w:rsidP="007B5E76">
      <w:pPr>
        <w:pStyle w:val="23"/>
        <w:numPr>
          <w:ilvl w:val="1"/>
          <w:numId w:val="54"/>
        </w:numPr>
        <w:shd w:val="clear" w:color="auto" w:fill="auto"/>
        <w:tabs>
          <w:tab w:val="left" w:pos="1350"/>
        </w:tabs>
        <w:spacing w:before="0" w:after="0" w:line="240" w:lineRule="auto"/>
        <w:jc w:val="center"/>
        <w:rPr>
          <w:rStyle w:val="11"/>
          <w:rFonts w:eastAsia="Sylfaen"/>
          <w:b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Материально-техническое обеспечение Программы,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3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обеспеченность методическими материалами и средствами обучения и воспитания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5"/>
        </w:tabs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В ДОО созданы материально-технические условия, обеспечивающие: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1) возможность достижения обучающимися планируемых результатов освоения Программы;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38"/>
        </w:tabs>
        <w:spacing w:before="0" w:after="0" w:line="240" w:lineRule="auto"/>
        <w:ind w:firstLine="680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>2) выполнение ДОО требований санитарно-эпидемиологических правил и гигиенических нормативов.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3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038"/>
        </w:tabs>
        <w:spacing w:before="0" w:after="0" w:line="240" w:lineRule="auto"/>
        <w:jc w:val="center"/>
        <w:rPr>
          <w:b/>
          <w:sz w:val="24"/>
          <w:szCs w:val="24"/>
        </w:rPr>
      </w:pPr>
      <w:r w:rsidRPr="00D50A80">
        <w:rPr>
          <w:b/>
          <w:sz w:val="24"/>
          <w:szCs w:val="24"/>
        </w:rPr>
        <w:t>Перечень оборудования</w:t>
      </w:r>
      <w:r w:rsidRPr="00D50A80">
        <w:rPr>
          <w:b/>
          <w:spacing w:val="-2"/>
          <w:sz w:val="24"/>
          <w:szCs w:val="24"/>
        </w:rPr>
        <w:t xml:space="preserve">, </w:t>
      </w:r>
      <w:r w:rsidRPr="00D50A80">
        <w:rPr>
          <w:b/>
          <w:sz w:val="24"/>
          <w:szCs w:val="24"/>
        </w:rPr>
        <w:t>средств обучения и воспитания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38"/>
        </w:tabs>
        <w:spacing w:before="0" w:after="0" w:line="240" w:lineRule="auto"/>
        <w:jc w:val="center"/>
        <w:rPr>
          <w:b/>
          <w:sz w:val="24"/>
          <w:szCs w:val="24"/>
        </w:rPr>
      </w:pPr>
    </w:p>
    <w:tbl>
      <w:tblPr>
        <w:tblW w:w="14162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21"/>
        <w:gridCol w:w="10641"/>
      </w:tblGrid>
      <w:tr w:rsidR="007B5E76" w:rsidRPr="00D50A80" w:rsidTr="00573E7E">
        <w:trPr>
          <w:trHeight w:val="445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</w:tcPr>
          <w:p w:rsidR="007B5E76" w:rsidRPr="00D50A80" w:rsidRDefault="007B5E76" w:rsidP="00573E7E">
            <w:pPr>
              <w:pStyle w:val="TableParagraph"/>
              <w:spacing w:before="16"/>
              <w:ind w:left="105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Вид помещения</w:t>
            </w:r>
          </w:p>
        </w:tc>
        <w:tc>
          <w:tcPr>
            <w:tcW w:w="10641" w:type="dxa"/>
            <w:tcBorders>
              <w:top w:val="single" w:sz="4" w:space="0" w:color="auto"/>
            </w:tcBorders>
            <w:shd w:val="clear" w:color="auto" w:fill="auto"/>
          </w:tcPr>
          <w:p w:rsidR="007B5E76" w:rsidRPr="00D50A80" w:rsidRDefault="007B5E76" w:rsidP="00573E7E">
            <w:pPr>
              <w:pStyle w:val="TableParagraph"/>
              <w:spacing w:before="16"/>
              <w:ind w:left="105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Оснащение</w:t>
            </w:r>
          </w:p>
        </w:tc>
      </w:tr>
      <w:tr w:rsidR="007B5E76" w:rsidRPr="00D50A80" w:rsidTr="00573E7E">
        <w:trPr>
          <w:trHeight w:val="855"/>
        </w:trPr>
        <w:tc>
          <w:tcPr>
            <w:tcW w:w="3521" w:type="dxa"/>
            <w:shd w:val="clear" w:color="auto" w:fill="auto"/>
          </w:tcPr>
          <w:p w:rsidR="007B5E76" w:rsidRPr="00D50A80" w:rsidRDefault="007B5E76" w:rsidP="00573E7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lastRenderedPageBreak/>
              <w:t>Групповые комнаты</w:t>
            </w:r>
          </w:p>
        </w:tc>
        <w:tc>
          <w:tcPr>
            <w:tcW w:w="10641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 на развитие музыкальных способностей.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Наборы дидактических наглядных материалов по музыкальному развитию.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Специальные книги, альбомы, картины, иллюстрации.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MS Mincho" w:hAnsi="Times New Roman" w:cs="Times New Roman"/>
                <w:sz w:val="24"/>
                <w:szCs w:val="24"/>
              </w:rPr>
              <w:t>Пособия для проведения танцевальных упражнений: султанчики, косички, флажки, цветы и др.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MS Mincho" w:hAnsi="Times New Roman" w:cs="Times New Roman"/>
                <w:sz w:val="24"/>
                <w:szCs w:val="24"/>
              </w:rPr>
              <w:t>Э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лементы костюмов и атрибутов для игр и развлечений: шапочки, накидки, маски и т.д.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театров;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Оборудование и материалы для самостоятельной музыкальной творческой деятельности.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CD диски и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флэш-накопители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с записями детских песен, фонограмм, шедевров классической мировой музыкальной культуры.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NewRomanPSMT" w:hAnsi="Times New Roman" w:cs="Times New Roman"/>
                <w:sz w:val="24"/>
                <w:szCs w:val="24"/>
              </w:rPr>
              <w:t>Музыкальный центр, телевизор.</w:t>
            </w:r>
          </w:p>
        </w:tc>
      </w:tr>
      <w:tr w:rsidR="007B5E76" w:rsidRPr="00D50A80" w:rsidTr="00573E7E">
        <w:trPr>
          <w:trHeight w:val="857"/>
        </w:trPr>
        <w:tc>
          <w:tcPr>
            <w:tcW w:w="3521" w:type="dxa"/>
            <w:tcBorders>
              <w:bottom w:val="single" w:sz="6" w:space="0" w:color="000000"/>
            </w:tcBorders>
            <w:shd w:val="clear" w:color="auto" w:fill="auto"/>
          </w:tcPr>
          <w:p w:rsidR="007B5E76" w:rsidRPr="00D50A80" w:rsidRDefault="007B5E76" w:rsidP="00573E7E">
            <w:pPr>
              <w:pStyle w:val="TableParagraph"/>
              <w:spacing w:before="16"/>
              <w:ind w:left="105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Раздевальные комнаты</w:t>
            </w:r>
          </w:p>
        </w:tc>
        <w:tc>
          <w:tcPr>
            <w:tcW w:w="10641" w:type="dxa"/>
            <w:tcBorders>
              <w:bottom w:val="single" w:sz="6" w:space="0" w:color="000000"/>
            </w:tcBorders>
            <w:shd w:val="clear" w:color="auto" w:fill="auto"/>
          </w:tcPr>
          <w:p w:rsidR="007B5E76" w:rsidRPr="00D50A80" w:rsidRDefault="007B5E76" w:rsidP="00573E7E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Наглядно-информационный материал для родителей по музыкальному развитию дошкольников.</w:t>
            </w:r>
          </w:p>
          <w:p w:rsidR="007B5E76" w:rsidRPr="00D50A80" w:rsidRDefault="007B5E76" w:rsidP="00573E7E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Фотовыставки о прошедших музыкальных мероприятиях.</w:t>
            </w:r>
          </w:p>
          <w:p w:rsidR="007B5E76" w:rsidRPr="00D50A80" w:rsidRDefault="007B5E76" w:rsidP="00573E7E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B5E76" w:rsidRPr="00D50A80" w:rsidTr="00573E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9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E76" w:rsidRPr="00D50A80" w:rsidRDefault="007B5E76" w:rsidP="00573E7E">
            <w:pPr>
              <w:pStyle w:val="TableParagraph"/>
              <w:spacing w:before="16"/>
              <w:ind w:left="105"/>
              <w:jc w:val="center"/>
              <w:rPr>
                <w:b/>
                <w:sz w:val="24"/>
                <w:szCs w:val="24"/>
              </w:rPr>
            </w:pPr>
            <w:r w:rsidRPr="00D50A80">
              <w:rPr>
                <w:b/>
                <w:sz w:val="24"/>
                <w:szCs w:val="24"/>
              </w:rPr>
              <w:t>Музыкальный зал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Плакаты и наборы дидактических наглядных материалов по музыкальному развитию.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NewRomanPSMT" w:hAnsi="Times New Roman" w:cs="Times New Roman"/>
                <w:sz w:val="24"/>
                <w:szCs w:val="24"/>
              </w:rPr>
              <w:t>Портреты известных композиторов, книги музыковедческого характера, доступные детям.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Иллюстрации к музыкальным произведениям, репродукции картин.</w:t>
            </w:r>
          </w:p>
          <w:p w:rsidR="007B5E76" w:rsidRPr="00D50A80" w:rsidRDefault="007B5E76" w:rsidP="00573E7E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Библиотека методической литературы, сборники нот.</w:t>
            </w:r>
          </w:p>
          <w:p w:rsidR="007B5E76" w:rsidRPr="00D50A80" w:rsidRDefault="007B5E76" w:rsidP="00573E7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инвентарь: флажки, ленты, султанчики и др.</w:t>
            </w:r>
          </w:p>
          <w:p w:rsidR="007B5E76" w:rsidRPr="00D50A80" w:rsidRDefault="007B5E76" w:rsidP="00573E7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Шкаф для используемых пособий, игрушек, атрибутов и пр..</w:t>
            </w:r>
          </w:p>
          <w:p w:rsidR="007B5E76" w:rsidRPr="00D50A80" w:rsidRDefault="007B5E76" w:rsidP="00573E7E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Настенные зеркала.</w:t>
            </w:r>
          </w:p>
          <w:p w:rsidR="007B5E76" w:rsidRPr="00D50A80" w:rsidRDefault="007B5E76" w:rsidP="00573E7E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Пианино.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50A80">
              <w:rPr>
                <w:rFonts w:ascii="Times New Roman" w:eastAsia="TimesNewRomanPSMT" w:hAnsi="Times New Roman" w:cs="Times New Roman"/>
                <w:sz w:val="24"/>
                <w:szCs w:val="24"/>
              </w:rPr>
              <w:t>узыкальный центр, телевизор, компьютер, экран, видеопроектор.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CD диски и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флэш-накопители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с записями детских песен, фонограмм, шедевров классической мировой музыкальной культуры.</w:t>
            </w:r>
          </w:p>
          <w:p w:rsidR="007B5E76" w:rsidRPr="00D50A80" w:rsidRDefault="007B5E76" w:rsidP="00573E7E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Различные виды театров.</w:t>
            </w:r>
          </w:p>
          <w:p w:rsidR="007B5E76" w:rsidRPr="00D50A80" w:rsidRDefault="007B5E76" w:rsidP="00573E7E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Ширма для кукольного театра.</w:t>
            </w:r>
          </w:p>
          <w:p w:rsidR="007B5E76" w:rsidRPr="00D50A80" w:rsidRDefault="007B5E76" w:rsidP="00573E7E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Детские и взрослые костюмы.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Мягкие игровые модули, игровые ширмы, мягкие маты.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Полифункциональные предметы, пособия из природных материалов, которые обеспечивают свободный творческий выбор детей.</w:t>
            </w:r>
          </w:p>
          <w:p w:rsidR="007B5E76" w:rsidRPr="00D50A80" w:rsidRDefault="007B5E76" w:rsidP="00573E7E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lastRenderedPageBreak/>
              <w:t>Детские стулья.</w:t>
            </w:r>
          </w:p>
        </w:tc>
      </w:tr>
      <w:tr w:rsidR="007B5E76" w:rsidRPr="00D50A80" w:rsidTr="00573E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35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E76" w:rsidRPr="00D50A80" w:rsidRDefault="007B5E76" w:rsidP="00573E7E">
            <w:pPr>
              <w:pStyle w:val="TableParagraph"/>
              <w:tabs>
                <w:tab w:val="left" w:pos="1988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Кабинет музыкального руководителя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Стимулирующий материал для психолого-педагогического обследования детей.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Атрибуты и пособия, используемые в работе с детьми.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Игровой материал.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литература, документация музыкального руководителя.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Письменный стол, стул.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038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03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Методическое обеспечение Программы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38"/>
        </w:tabs>
        <w:spacing w:before="0" w:after="0" w:line="240" w:lineRule="auto"/>
        <w:rPr>
          <w:b/>
          <w:b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3681"/>
        <w:gridCol w:w="10596"/>
      </w:tblGrid>
      <w:tr w:rsidR="007B5E76" w:rsidRPr="00D50A80" w:rsidTr="00573E7E">
        <w:tc>
          <w:tcPr>
            <w:tcW w:w="368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Методические пособия</w:t>
            </w:r>
          </w:p>
        </w:tc>
        <w:tc>
          <w:tcPr>
            <w:tcW w:w="10596" w:type="dxa"/>
          </w:tcPr>
          <w:p w:rsidR="007B5E76" w:rsidRPr="00D50A80" w:rsidRDefault="007B5E76" w:rsidP="007B5E7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Арсеневская</w:t>
            </w:r>
            <w:proofErr w:type="spellEnd"/>
            <w:r w:rsidRPr="00D50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О.Н Система музыкально-оздоровительной работы в детском саду, издание 2-е, издательство «Учитель» 2010.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D50A80">
              <w:rPr>
                <w:rFonts w:eastAsia="Times New Roman"/>
                <w:szCs w:val="24"/>
                <w:lang w:eastAsia="ru-RU"/>
              </w:rPr>
              <w:t>Ветлугина Н.А. Музыкальное воспитание в детском саду - М.: Просвещение, 1981.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D50A80">
              <w:rPr>
                <w:szCs w:val="24"/>
              </w:rPr>
              <w:t xml:space="preserve">Виноградов Л.Развитие музыкальных способностей у дошкольников.- М.: </w:t>
            </w:r>
            <w:r w:rsidRPr="00D50A80">
              <w:rPr>
                <w:bCs/>
                <w:szCs w:val="24"/>
              </w:rPr>
              <w:t>Издательство</w:t>
            </w:r>
            <w:r w:rsidRPr="00D50A80">
              <w:rPr>
                <w:szCs w:val="24"/>
              </w:rPr>
              <w:t>: Речь, 2009.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D50A80">
              <w:rPr>
                <w:kern w:val="36"/>
                <w:szCs w:val="24"/>
              </w:rPr>
              <w:t xml:space="preserve">Гогоберидзе А.Г., </w:t>
            </w:r>
            <w:proofErr w:type="spellStart"/>
            <w:r w:rsidRPr="00D50A80">
              <w:rPr>
                <w:kern w:val="36"/>
                <w:szCs w:val="24"/>
              </w:rPr>
              <w:t>Деркунская</w:t>
            </w:r>
            <w:proofErr w:type="spellEnd"/>
            <w:r w:rsidRPr="00D50A80">
              <w:rPr>
                <w:kern w:val="36"/>
                <w:szCs w:val="24"/>
              </w:rPr>
              <w:t xml:space="preserve"> В.А. Музыкальное воспитание детей раннего и дошкольного возраста: современные педагогические технологии. – Ростов </w:t>
            </w:r>
            <w:proofErr w:type="spellStart"/>
            <w:r w:rsidRPr="00D50A80">
              <w:rPr>
                <w:kern w:val="36"/>
                <w:szCs w:val="24"/>
              </w:rPr>
              <w:t>н</w:t>
            </w:r>
            <w:proofErr w:type="spellEnd"/>
            <w:r w:rsidRPr="00D50A80">
              <w:rPr>
                <w:kern w:val="36"/>
                <w:szCs w:val="24"/>
              </w:rPr>
              <w:t>/Дону: Феникс, 2008.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D50A80">
              <w:rPr>
                <w:szCs w:val="24"/>
              </w:rPr>
              <w:t xml:space="preserve">Зимина А.Н., Мельникова Л.И. Детский музыкальный фольклор в дошкольных образовательных учреждениях. На примере земледельческих праздников. – М.: </w:t>
            </w:r>
            <w:r w:rsidRPr="00D50A80">
              <w:rPr>
                <w:szCs w:val="24"/>
                <w:shd w:val="clear" w:color="auto" w:fill="FFFFFF"/>
              </w:rPr>
              <w:t>Издательство: Гном, 2000.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proofErr w:type="spellStart"/>
            <w:r w:rsidRPr="00D50A80">
              <w:rPr>
                <w:snapToGrid w:val="0"/>
                <w:szCs w:val="24"/>
              </w:rPr>
              <w:t>Корчаловская</w:t>
            </w:r>
            <w:proofErr w:type="spellEnd"/>
            <w:r w:rsidRPr="00D50A80">
              <w:rPr>
                <w:snapToGrid w:val="0"/>
                <w:szCs w:val="24"/>
              </w:rPr>
              <w:t xml:space="preserve"> А.М. Комплекс занятий по развитию музыкальных способностей у дошкольников. М., 2008.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proofErr w:type="spellStart"/>
            <w:r w:rsidRPr="00D50A80">
              <w:rPr>
                <w:rFonts w:eastAsia="Times New Roman"/>
                <w:szCs w:val="24"/>
              </w:rPr>
              <w:t>Микляева</w:t>
            </w:r>
            <w:proofErr w:type="spellEnd"/>
            <w:r w:rsidRPr="00D50A80">
              <w:rPr>
                <w:rFonts w:eastAsia="Times New Roman"/>
                <w:szCs w:val="24"/>
              </w:rPr>
              <w:t xml:space="preserve"> Н.В., Галкина М.А., Демина В.А. Музыкальное развитие дошкольников. - М: Сфера, 2015.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D50A80">
              <w:rPr>
                <w:rFonts w:eastAsia="Times New Roman"/>
                <w:szCs w:val="24"/>
              </w:rPr>
              <w:t>Новикова Г.П. Музыкальное воспитание дошкольников: Пособие для практических работников дошкольных образовательных учреждений. – М.: АРК</w:t>
            </w:r>
            <w:r w:rsidRPr="00D50A80">
              <w:rPr>
                <w:szCs w:val="24"/>
              </w:rPr>
              <w:t>ТИ, 2000.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szCs w:val="24"/>
              </w:rPr>
            </w:pPr>
            <w:proofErr w:type="spellStart"/>
            <w:r w:rsidRPr="00D50A80">
              <w:rPr>
                <w:szCs w:val="24"/>
              </w:rPr>
              <w:t>Праслова</w:t>
            </w:r>
            <w:proofErr w:type="spellEnd"/>
            <w:r w:rsidRPr="00D50A80">
              <w:rPr>
                <w:szCs w:val="24"/>
              </w:rPr>
              <w:t xml:space="preserve"> Г.А. Теория и методика музыкального образования детей дошкольного возраста: Учебник для студентов высших педагогических учебных заведений. – СПб.: ДЕТСТВО-ПРЕСС, 2005.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D50A80">
              <w:rPr>
                <w:szCs w:val="24"/>
              </w:rPr>
              <w:t xml:space="preserve">Теория и методика музыкального воспитания: учебник для СПО / О. П. </w:t>
            </w:r>
            <w:proofErr w:type="spellStart"/>
            <w:r w:rsidRPr="00D50A80">
              <w:rPr>
                <w:szCs w:val="24"/>
              </w:rPr>
              <w:t>Радынова</w:t>
            </w:r>
            <w:proofErr w:type="spellEnd"/>
            <w:r w:rsidRPr="00D50A80">
              <w:rPr>
                <w:szCs w:val="24"/>
              </w:rPr>
              <w:t xml:space="preserve">, Л. Н. Комиссарова; под общ. ред. О. П. </w:t>
            </w:r>
            <w:proofErr w:type="spellStart"/>
            <w:r w:rsidRPr="00D50A80">
              <w:rPr>
                <w:szCs w:val="24"/>
              </w:rPr>
              <w:t>Радыновой</w:t>
            </w:r>
            <w:proofErr w:type="spellEnd"/>
            <w:r w:rsidRPr="00D50A80">
              <w:rPr>
                <w:szCs w:val="24"/>
              </w:rPr>
              <w:t xml:space="preserve">. — 3-е изд., </w:t>
            </w:r>
            <w:proofErr w:type="spellStart"/>
            <w:r w:rsidRPr="00D50A80">
              <w:rPr>
                <w:szCs w:val="24"/>
              </w:rPr>
              <w:t>испр</w:t>
            </w:r>
            <w:proofErr w:type="spellEnd"/>
            <w:r w:rsidRPr="00D50A80">
              <w:rPr>
                <w:szCs w:val="24"/>
              </w:rPr>
              <w:t xml:space="preserve">. и доп. - М.: Издательство </w:t>
            </w:r>
            <w:proofErr w:type="spellStart"/>
            <w:r w:rsidRPr="00D50A80">
              <w:rPr>
                <w:szCs w:val="24"/>
              </w:rPr>
              <w:t>Юрайт</w:t>
            </w:r>
            <w:proofErr w:type="spellEnd"/>
            <w:r w:rsidRPr="00D50A80">
              <w:rPr>
                <w:szCs w:val="24"/>
              </w:rPr>
              <w:t>, 2019.</w:t>
            </w:r>
          </w:p>
          <w:p w:rsidR="007B5E76" w:rsidRPr="00D50A80" w:rsidRDefault="007B5E76" w:rsidP="007B5E7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Т.С.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воспитания в детском саду. - М.: Школьная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Пресса, 2006.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68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Слушание</w:t>
            </w:r>
          </w:p>
        </w:tc>
        <w:tc>
          <w:tcPr>
            <w:tcW w:w="10596" w:type="dxa"/>
          </w:tcPr>
          <w:p w:rsidR="007B5E76" w:rsidRPr="00D50A80" w:rsidRDefault="007B5E76" w:rsidP="007B5E7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О.П. Музыкальные шедевры. Авторская программа и методические рекомендации. – М.: «Издательство ГНОМ и Д», 2000.</w:t>
            </w:r>
          </w:p>
          <w:p w:rsidR="007B5E76" w:rsidRPr="00D50A80" w:rsidRDefault="007B5E76" w:rsidP="007B5E7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 Беседы о музыкальных инструментах. Комплект из трех аудиокассет и дидактического альбома к программе «Музыкальные шедевры». - М., 1997.</w:t>
            </w:r>
          </w:p>
          <w:p w:rsidR="007B5E76" w:rsidRPr="00D50A80" w:rsidRDefault="007B5E76" w:rsidP="007B5E7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 Колыбельные песни русских и зарубежных композиторов. - М., 1999.</w:t>
            </w:r>
          </w:p>
          <w:p w:rsidR="007B5E76" w:rsidRPr="00D50A80" w:rsidRDefault="007B5E76" w:rsidP="007B5E7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 Музыкальные занятия в детском саду. Конспекты занятий в двенадцати частях (серия «Музыкальные шедевры»). - М., 1999.</w:t>
            </w:r>
          </w:p>
          <w:p w:rsidR="007B5E76" w:rsidRPr="00D50A80" w:rsidRDefault="007B5E76" w:rsidP="007B5E7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</w:rPr>
              <w:t>Тютюнникова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</w:rPr>
              <w:t xml:space="preserve"> Т.Э. Крошечная музыка. Хрестоматия по слушанию музыки. – М.: 2010. 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68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Пение</w:t>
            </w:r>
          </w:p>
        </w:tc>
        <w:tc>
          <w:tcPr>
            <w:tcW w:w="10596" w:type="dxa"/>
          </w:tcPr>
          <w:p w:rsidR="007B5E76" w:rsidRPr="00D50A80" w:rsidRDefault="007B5E76" w:rsidP="00573E7E">
            <w:pPr>
              <w:pStyle w:val="a7"/>
              <w:shd w:val="clear" w:color="auto" w:fill="FFFFFF"/>
              <w:ind w:left="0"/>
              <w:jc w:val="both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D50A80">
              <w:rPr>
                <w:bCs/>
                <w:color w:val="000000"/>
                <w:szCs w:val="24"/>
                <w:lang w:eastAsia="ru-RU"/>
              </w:rPr>
              <w:t xml:space="preserve">1. </w:t>
            </w:r>
            <w:r w:rsidRPr="00D50A80">
              <w:rPr>
                <w:rFonts w:eastAsia="Times New Roman"/>
                <w:bCs/>
                <w:color w:val="000000"/>
                <w:szCs w:val="24"/>
                <w:lang w:eastAsia="ru-RU"/>
              </w:rPr>
              <w:t>Емельянов В.В. Развитие голоса. Координация и тренинг. – М.: Планета музыки, 2021.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Картушина</w:t>
            </w:r>
            <w:proofErr w:type="spellEnd"/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М.Ю. «Вокально-хоровая работа в ДОУ». – М.: Скрипторий, 2010.</w:t>
            </w:r>
          </w:p>
          <w:p w:rsidR="007B5E76" w:rsidRPr="00D50A80" w:rsidRDefault="007B5E76" w:rsidP="00573E7E">
            <w:pPr>
              <w:tabs>
                <w:tab w:val="left" w:pos="649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50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Мерзлякова С.И. Учим петь детей 3-4 лет. Песни и упражнения для развития голоса. – М.: ТЦ Сфера, 2014. </w:t>
            </w:r>
          </w:p>
          <w:p w:rsidR="007B5E76" w:rsidRPr="00D50A80" w:rsidRDefault="007B5E76" w:rsidP="00573E7E">
            <w:pPr>
              <w:tabs>
                <w:tab w:val="left" w:pos="648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 Мерзлякова С.И. Учим петь детей 4-5 лет. Песни и упражнения для развития голоса. – М.: ТЦ Сфера, 2014. </w:t>
            </w:r>
          </w:p>
          <w:p w:rsidR="007B5E76" w:rsidRPr="00D50A80" w:rsidRDefault="007B5E76" w:rsidP="007B5E76">
            <w:pPr>
              <w:numPr>
                <w:ilvl w:val="0"/>
                <w:numId w:val="54"/>
              </w:numPr>
              <w:tabs>
                <w:tab w:val="left" w:pos="64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Мерзлякова С.И. Учим петь детей 5-6 лет. Песни и упражнения для развития голоса. – М.: ТЦ Сфера, 2014. </w:t>
            </w:r>
          </w:p>
          <w:p w:rsidR="007B5E76" w:rsidRPr="00D50A80" w:rsidRDefault="007B5E76" w:rsidP="007B5E76">
            <w:pPr>
              <w:numPr>
                <w:ilvl w:val="0"/>
                <w:numId w:val="54"/>
              </w:numPr>
              <w:tabs>
                <w:tab w:val="left" w:pos="64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Мерзлякова С.И. Учим петь детей 6-7 лет. Песни и упражнения для развития голоса. – М.: ТЦ Сфера, 2014.</w:t>
            </w:r>
          </w:p>
          <w:p w:rsidR="007B5E76" w:rsidRPr="00D50A80" w:rsidRDefault="007B5E76" w:rsidP="007B5E76">
            <w:pPr>
              <w:numPr>
                <w:ilvl w:val="0"/>
                <w:numId w:val="5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Гаврилова Л.Б. Вышел дождик на прогулку. Песенки, </w:t>
            </w:r>
            <w:proofErr w:type="spellStart"/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распевки</w:t>
            </w:r>
            <w:proofErr w:type="spellEnd"/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, музыкальные упражнения для дошкольников. – СПб., Детство-Пресс, 2017.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54"/>
              </w:numPr>
              <w:ind w:left="0" w:firstLine="0"/>
              <w:jc w:val="both"/>
              <w:outlineLvl w:val="0"/>
              <w:rPr>
                <w:bCs/>
                <w:szCs w:val="24"/>
              </w:rPr>
            </w:pPr>
            <w:bookmarkStart w:id="29" w:name="_Hlk94639558"/>
            <w:r w:rsidRPr="00D50A80">
              <w:rPr>
                <w:bCs/>
                <w:szCs w:val="24"/>
              </w:rPr>
              <w:t xml:space="preserve">Стулова Г.П. </w:t>
            </w:r>
            <w:bookmarkEnd w:id="29"/>
            <w:r w:rsidRPr="00D50A80">
              <w:rPr>
                <w:bCs/>
                <w:szCs w:val="24"/>
              </w:rPr>
              <w:t>Теория и методика обучения пению. Учебное пособие. – М.: Планета музыки, 2019.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54"/>
              </w:numPr>
              <w:ind w:left="0" w:firstLine="0"/>
              <w:jc w:val="both"/>
              <w:outlineLvl w:val="0"/>
              <w:rPr>
                <w:bCs/>
                <w:szCs w:val="24"/>
              </w:rPr>
            </w:pPr>
            <w:bookmarkStart w:id="30" w:name="_Hlk94639608"/>
            <w:proofErr w:type="spellStart"/>
            <w:r w:rsidRPr="00D50A80">
              <w:rPr>
                <w:rFonts w:eastAsia="Times New Roman"/>
                <w:bCs/>
                <w:szCs w:val="24"/>
              </w:rPr>
              <w:t>Тютюнникова</w:t>
            </w:r>
            <w:proofErr w:type="spellEnd"/>
            <w:r w:rsidRPr="00D50A80">
              <w:rPr>
                <w:rFonts w:eastAsia="Times New Roman"/>
                <w:bCs/>
                <w:szCs w:val="24"/>
              </w:rPr>
              <w:t> Т.Э</w:t>
            </w:r>
            <w:bookmarkEnd w:id="30"/>
            <w:r w:rsidRPr="00D50A80">
              <w:rPr>
                <w:rFonts w:eastAsia="Times New Roman"/>
                <w:bCs/>
                <w:szCs w:val="24"/>
              </w:rPr>
              <w:t>. Пособия по пению: «Ушки на макушке», «Песенки-бусинки» – СПб.: РЖ «Музыкальная палитра», 2013.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54"/>
              </w:numPr>
              <w:ind w:left="0" w:firstLine="0"/>
              <w:jc w:val="both"/>
              <w:outlineLvl w:val="0"/>
              <w:rPr>
                <w:bCs/>
                <w:szCs w:val="24"/>
              </w:rPr>
            </w:pPr>
            <w:r w:rsidRPr="00D50A80">
              <w:rPr>
                <w:rStyle w:val="afa"/>
                <w:bCs/>
                <w:szCs w:val="24"/>
              </w:rPr>
              <w:t>Шереметьев В.А.</w:t>
            </w:r>
            <w:r w:rsidRPr="00D50A80">
              <w:rPr>
                <w:rStyle w:val="ae"/>
                <w:szCs w:val="24"/>
              </w:rPr>
              <w:t xml:space="preserve">Хоровое пение в детском саду. Современные принципы вокально-хорового воспитания дошкольников. Учебно-методическое пособие. Часть I. - Томск: </w:t>
            </w:r>
            <w:r w:rsidRPr="00D50A80">
              <w:rPr>
                <w:bCs/>
                <w:szCs w:val="24"/>
              </w:rPr>
              <w:t>ТОИУМЦКИ, 2011.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outlineLvl w:val="0"/>
              <w:rPr>
                <w:bCs/>
                <w:szCs w:val="24"/>
              </w:rPr>
            </w:pPr>
          </w:p>
        </w:tc>
      </w:tr>
      <w:tr w:rsidR="007B5E76" w:rsidRPr="00D50A80" w:rsidTr="00573E7E">
        <w:tc>
          <w:tcPr>
            <w:tcW w:w="368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Музыкально-ритмическая деятельность</w:t>
            </w:r>
          </w:p>
        </w:tc>
        <w:tc>
          <w:tcPr>
            <w:tcW w:w="10596" w:type="dxa"/>
          </w:tcPr>
          <w:p w:rsidR="007B5E76" w:rsidRPr="00D50A80" w:rsidRDefault="007B5E76" w:rsidP="007B5E76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Буренина А.И. Коммуникативные танцы-игры для детей. Учебное пособие. – СПб.: Издательство «Музыкальная палитра», 2004.</w:t>
            </w:r>
          </w:p>
          <w:p w:rsidR="007B5E76" w:rsidRPr="00D50A80" w:rsidRDefault="007B5E76" w:rsidP="007B5E76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Буренина А.И. Ритмическая мозаика. Программа по ритмической пластике для детей дошкольного и младшего школьного возраста. – СПб.: ЛОИРО, 2000.</w:t>
            </w:r>
          </w:p>
          <w:p w:rsidR="007B5E76" w:rsidRPr="00D50A80" w:rsidRDefault="007B5E76" w:rsidP="007B5E76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Елисеева Е.И. Ритмика в детском саду. Методическое пособие для педагогов ДОУ; – М.: УЦ «Перспектива», 2012.</w:t>
            </w:r>
          </w:p>
          <w:p w:rsidR="007B5E76" w:rsidRPr="00D50A80" w:rsidRDefault="007B5E76" w:rsidP="007B5E76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Замуруева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Развиваем музыкальный и ритмический слух. – М.: Феникс, 2015.</w:t>
            </w:r>
          </w:p>
          <w:p w:rsidR="007B5E76" w:rsidRPr="00D50A80" w:rsidRDefault="007B5E76" w:rsidP="007B5E76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И., </w:t>
            </w: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Потанцуй со мной, дружок! Методическое пособие. Санкт-Петербург, 2010.</w:t>
            </w:r>
          </w:p>
          <w:p w:rsidR="007B5E76" w:rsidRPr="00D50A80" w:rsidRDefault="007B5E76" w:rsidP="007B5E76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Этот удивительный ритм. Санкт-Петербург, 2005.</w:t>
            </w:r>
          </w:p>
          <w:p w:rsidR="007B5E76" w:rsidRPr="00D50A80" w:rsidRDefault="007B5E76" w:rsidP="007B5E76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Т.С.,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Потапчук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А.А. Двигательный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игротренинг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для дошкольников. – М: «Речь», 2009.</w:t>
            </w:r>
          </w:p>
          <w:p w:rsidR="007B5E76" w:rsidRPr="00D50A80" w:rsidRDefault="007B5E76" w:rsidP="00573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E76" w:rsidRPr="00D50A80" w:rsidTr="00573E7E">
        <w:tc>
          <w:tcPr>
            <w:tcW w:w="368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Музыкальные игры</w:t>
            </w:r>
          </w:p>
        </w:tc>
        <w:tc>
          <w:tcPr>
            <w:tcW w:w="10596" w:type="dxa"/>
          </w:tcPr>
          <w:p w:rsidR="007B5E76" w:rsidRPr="00D50A80" w:rsidRDefault="007B5E76" w:rsidP="00573E7E">
            <w:pPr>
              <w:pStyle w:val="1"/>
              <w:numPr>
                <w:ilvl w:val="0"/>
                <w:numId w:val="47"/>
              </w:numPr>
              <w:spacing w:before="0"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50A80">
              <w:rPr>
                <w:rFonts w:ascii="Times New Roman" w:hAnsi="Times New Roman"/>
                <w:b w:val="0"/>
                <w:sz w:val="24"/>
                <w:szCs w:val="24"/>
              </w:rPr>
              <w:t>Губанова Н.Ф. Игровая деятельность в детском саду. Программа и методические рекомендации. – М.: Мозаика-Синтез, 2008.</w:t>
            </w:r>
          </w:p>
          <w:p w:rsidR="007B5E76" w:rsidRPr="00D50A80" w:rsidRDefault="007B5E76" w:rsidP="007B5E76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Ошкина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А.А. Игровая образовательная деятельность дошкольников. Учебно-методическое пособие.  – М.: Центр педагогического образования, 2014.</w:t>
            </w:r>
          </w:p>
          <w:p w:rsidR="007B5E76" w:rsidRPr="00D50A80" w:rsidRDefault="007B5E76" w:rsidP="007B5E76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Кацер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С.А. Музыка. Дети. Здоровье. Игровая методика развития музыкальных способностей детей. – М.: Композитор, 2008.</w:t>
            </w:r>
          </w:p>
          <w:p w:rsidR="007B5E76" w:rsidRPr="00D50A80" w:rsidRDefault="007B5E76" w:rsidP="007B5E76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Коннова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З.П., Малышева И.В. Развитие игровой активности дошкольников. Методическое пособие. - М: Сфера, 2010.</w:t>
            </w:r>
          </w:p>
          <w:p w:rsidR="007B5E76" w:rsidRPr="00D50A80" w:rsidRDefault="007B5E76" w:rsidP="007B5E76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Петрова И. Музыкальные игры для дошкольников. - СПб.: Детство-Пресс, 2011.</w:t>
            </w:r>
          </w:p>
          <w:p w:rsidR="007B5E76" w:rsidRPr="00D50A80" w:rsidRDefault="007B5E76" w:rsidP="00573E7E">
            <w:pPr>
              <w:pStyle w:val="af"/>
              <w:numPr>
                <w:ilvl w:val="0"/>
                <w:numId w:val="47"/>
              </w:numPr>
              <w:spacing w:after="0"/>
              <w:ind w:left="0" w:firstLine="0"/>
              <w:jc w:val="both"/>
            </w:pPr>
            <w:proofErr w:type="spellStart"/>
            <w:r w:rsidRPr="00D50A80">
              <w:t>Пидкасистый</w:t>
            </w:r>
            <w:proofErr w:type="spellEnd"/>
            <w:r w:rsidRPr="00D50A80">
              <w:t xml:space="preserve"> П.И., </w:t>
            </w:r>
            <w:proofErr w:type="spellStart"/>
            <w:r w:rsidRPr="00D50A80">
              <w:t>Хайдаров</w:t>
            </w:r>
            <w:proofErr w:type="spellEnd"/>
            <w:r w:rsidRPr="00D50A80">
              <w:t xml:space="preserve"> Ж.С. Технология игры в обучении и развитии. - М.: РПА, 1996.</w:t>
            </w:r>
          </w:p>
          <w:p w:rsidR="007B5E76" w:rsidRPr="00D50A80" w:rsidRDefault="007B5E76" w:rsidP="007B5E76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Силантьева С.В. Игры и упражнения для свободной двигательной деятельности детей дошкольного возраста. Детство-Пресс. 2013.</w:t>
            </w:r>
          </w:p>
          <w:p w:rsidR="007B5E76" w:rsidRPr="00D50A80" w:rsidRDefault="007B5E76" w:rsidP="007B5E76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Е.О.,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Е.А. Организация игровой деятельности. Учебное пособие. – М.: Феникс, 2016.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47"/>
              </w:numPr>
              <w:ind w:left="0" w:firstLine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Степанова О.А. Развитие игровой деятельности ребенка. – М.: ТЦ «Сфера», 2009.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47"/>
              </w:numPr>
              <w:ind w:left="0" w:firstLine="0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D50A80">
              <w:rPr>
                <w:szCs w:val="24"/>
              </w:rPr>
              <w:t>Тютюнникова</w:t>
            </w:r>
            <w:proofErr w:type="spellEnd"/>
            <w:r w:rsidRPr="00D50A80">
              <w:rPr>
                <w:szCs w:val="24"/>
              </w:rPr>
              <w:t>. Т.Э. «</w:t>
            </w:r>
            <w:proofErr w:type="spellStart"/>
            <w:r w:rsidRPr="00D50A80">
              <w:rPr>
                <w:szCs w:val="24"/>
              </w:rPr>
              <w:t>Бим!Бам!Бом</w:t>
            </w:r>
            <w:proofErr w:type="spellEnd"/>
            <w:r w:rsidRPr="00D50A80">
              <w:rPr>
                <w:szCs w:val="24"/>
              </w:rPr>
              <w:t xml:space="preserve">! Сто секретов музыки для детей».  Игры звуками. – СПБ.: Музыкальная палитра, 2003. 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68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10596" w:type="dxa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D50A80">
              <w:rPr>
                <w:rFonts w:eastAsia="Times New Roman"/>
                <w:szCs w:val="24"/>
                <w:lang w:eastAsia="ru-RU"/>
              </w:rPr>
              <w:t>1. Кононова Н. Г. Обучение дошкольников игре на детских музыкальных инструментах. - М., 1990.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D50A80">
              <w:rPr>
                <w:szCs w:val="24"/>
              </w:rPr>
              <w:t xml:space="preserve">2. </w:t>
            </w:r>
            <w:proofErr w:type="spellStart"/>
            <w:r w:rsidRPr="00D50A80">
              <w:rPr>
                <w:szCs w:val="24"/>
              </w:rPr>
              <w:t>Тютюнникова</w:t>
            </w:r>
            <w:proofErr w:type="spellEnd"/>
            <w:r w:rsidRPr="00D50A80">
              <w:rPr>
                <w:szCs w:val="24"/>
              </w:rPr>
              <w:t xml:space="preserve"> Т.Э. Веселая шарманка. Шумовой оркестр для детей – М.: 2007.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D50A80">
              <w:rPr>
                <w:szCs w:val="24"/>
              </w:rPr>
              <w:t xml:space="preserve">3. </w:t>
            </w:r>
            <w:proofErr w:type="spellStart"/>
            <w:r w:rsidRPr="00D50A80">
              <w:rPr>
                <w:szCs w:val="24"/>
              </w:rPr>
              <w:t>Ходонович</w:t>
            </w:r>
            <w:proofErr w:type="spellEnd"/>
            <w:r w:rsidRPr="00D50A80">
              <w:rPr>
                <w:szCs w:val="24"/>
              </w:rPr>
              <w:t xml:space="preserve"> Л.С. Весёлые игры с музыкальными звуками и инструментами. – Минск, </w:t>
            </w:r>
            <w:proofErr w:type="spellStart"/>
            <w:r w:rsidRPr="00D50A80">
              <w:rPr>
                <w:szCs w:val="24"/>
              </w:rPr>
              <w:t>Жасскон</w:t>
            </w:r>
            <w:proofErr w:type="spellEnd"/>
            <w:r w:rsidRPr="00D50A80">
              <w:rPr>
                <w:szCs w:val="24"/>
              </w:rPr>
              <w:t xml:space="preserve">, 2013.    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68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Музыкальное творчество</w:t>
            </w:r>
          </w:p>
        </w:tc>
        <w:tc>
          <w:tcPr>
            <w:tcW w:w="10596" w:type="dxa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1. Виноградов Л.В.  Коллективное </w:t>
            </w:r>
            <w:proofErr w:type="spellStart"/>
            <w:r w:rsidRPr="00D50A80">
              <w:rPr>
                <w:szCs w:val="24"/>
              </w:rPr>
              <w:t>музицирование</w:t>
            </w:r>
            <w:proofErr w:type="spellEnd"/>
            <w:r w:rsidRPr="00D50A80">
              <w:rPr>
                <w:szCs w:val="24"/>
              </w:rPr>
              <w:t>. Музыкальные занятия с детьми от пяти до десяти лет. – М.: Образовательные проекты, 2008.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rFonts w:eastAsia="Times New Roman"/>
                <w:szCs w:val="24"/>
                <w:lang w:eastAsia="ru-RU"/>
              </w:rPr>
              <w:t xml:space="preserve">2. </w:t>
            </w:r>
            <w:proofErr w:type="spellStart"/>
            <w:r w:rsidRPr="00D50A80">
              <w:rPr>
                <w:rFonts w:eastAsia="Times New Roman"/>
                <w:szCs w:val="24"/>
                <w:lang w:eastAsia="ru-RU"/>
              </w:rPr>
              <w:t>Конкевич</w:t>
            </w:r>
            <w:proofErr w:type="spellEnd"/>
            <w:r w:rsidRPr="00D50A80">
              <w:rPr>
                <w:rFonts w:eastAsia="Times New Roman"/>
                <w:szCs w:val="24"/>
                <w:lang w:eastAsia="ru-RU"/>
              </w:rPr>
              <w:t xml:space="preserve"> С.В. Элементарное </w:t>
            </w:r>
            <w:proofErr w:type="spellStart"/>
            <w:r w:rsidRPr="00D50A80">
              <w:rPr>
                <w:rFonts w:eastAsia="Times New Roman"/>
                <w:szCs w:val="24"/>
                <w:lang w:eastAsia="ru-RU"/>
              </w:rPr>
              <w:t>музицирование</w:t>
            </w:r>
            <w:proofErr w:type="spellEnd"/>
            <w:r w:rsidRPr="00D50A80">
              <w:rPr>
                <w:rFonts w:eastAsia="Times New Roman"/>
                <w:szCs w:val="24"/>
                <w:lang w:eastAsia="ru-RU"/>
              </w:rPr>
              <w:t xml:space="preserve"> как средство творческого развития дошкольников. - М., 2003.  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3. </w:t>
            </w:r>
            <w:proofErr w:type="spellStart"/>
            <w:r w:rsidRPr="00D50A80">
              <w:rPr>
                <w:szCs w:val="24"/>
              </w:rPr>
              <w:t>Тютюнникова</w:t>
            </w:r>
            <w:proofErr w:type="spellEnd"/>
            <w:r w:rsidRPr="00D50A80">
              <w:rPr>
                <w:szCs w:val="24"/>
              </w:rPr>
              <w:t xml:space="preserve"> Т.Э. Учусь творить. Элементарное </w:t>
            </w:r>
            <w:proofErr w:type="spellStart"/>
            <w:r w:rsidRPr="00D50A80">
              <w:rPr>
                <w:szCs w:val="24"/>
              </w:rPr>
              <w:t>музицирование</w:t>
            </w:r>
            <w:proofErr w:type="spellEnd"/>
            <w:r w:rsidRPr="00D50A80">
              <w:rPr>
                <w:szCs w:val="24"/>
              </w:rPr>
              <w:t>: музыка, речь, движение. – М., 2004.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68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 xml:space="preserve">Ранний возраст </w:t>
            </w:r>
          </w:p>
        </w:tc>
        <w:tc>
          <w:tcPr>
            <w:tcW w:w="10596" w:type="dxa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1. Казанцева Л. «Крошки-ладошки» с музыкальным приложением. - СПб, 2010.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2. </w:t>
            </w:r>
            <w:proofErr w:type="spellStart"/>
            <w:r w:rsidRPr="00D50A80">
              <w:rPr>
                <w:szCs w:val="24"/>
              </w:rPr>
              <w:t>Сауко</w:t>
            </w:r>
            <w:proofErr w:type="spellEnd"/>
            <w:r w:rsidRPr="00D50A80">
              <w:rPr>
                <w:szCs w:val="24"/>
              </w:rPr>
              <w:t xml:space="preserve"> Т., Буренина А. Топ-хлоп, малыши. Программа по музыкально-ритмическому воспитанию детей 2-3 лет. – СПб.: Музыкальная палитра, 2001.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3. Лукина Н.А. «</w:t>
            </w:r>
            <w:proofErr w:type="spellStart"/>
            <w:r w:rsidRPr="00D50A80">
              <w:rPr>
                <w:szCs w:val="24"/>
              </w:rPr>
              <w:t>Логоритмические</w:t>
            </w:r>
            <w:proofErr w:type="spellEnd"/>
            <w:r w:rsidRPr="00D50A80">
              <w:rPr>
                <w:szCs w:val="24"/>
              </w:rPr>
              <w:t xml:space="preserve"> занятия с детьми раннего возраста» - </w:t>
            </w:r>
            <w:proofErr w:type="spellStart"/>
            <w:r w:rsidRPr="00D50A80">
              <w:rPr>
                <w:szCs w:val="24"/>
              </w:rPr>
              <w:t>Спб</w:t>
            </w:r>
            <w:proofErr w:type="spellEnd"/>
            <w:r w:rsidRPr="00D50A80">
              <w:rPr>
                <w:szCs w:val="24"/>
              </w:rPr>
              <w:t>.: ПАРИТЕТ, 2004.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4. Петрова В.А. Музыка малышам (1-3 года). – М.: Мозаика-синтез, 2001.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5. </w:t>
            </w:r>
            <w:proofErr w:type="spellStart"/>
            <w:r w:rsidRPr="00D50A80">
              <w:rPr>
                <w:szCs w:val="24"/>
              </w:rPr>
              <w:t>Картушина</w:t>
            </w:r>
            <w:proofErr w:type="spellEnd"/>
            <w:r w:rsidRPr="00D50A80">
              <w:rPr>
                <w:szCs w:val="24"/>
              </w:rPr>
              <w:t xml:space="preserve"> М.Ю. Забавы для малышей (театрализованные развлечения для детей 2-3 лет). – М.: Творческий центр «Сфера», 2005.</w:t>
            </w:r>
          </w:p>
        </w:tc>
      </w:tr>
      <w:tr w:rsidR="007B5E76" w:rsidRPr="00D50A80" w:rsidTr="00573E7E">
        <w:tc>
          <w:tcPr>
            <w:tcW w:w="368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Коррекционная педагогика</w:t>
            </w:r>
          </w:p>
        </w:tc>
        <w:tc>
          <w:tcPr>
            <w:tcW w:w="10596" w:type="dxa"/>
          </w:tcPr>
          <w:p w:rsidR="007B5E76" w:rsidRPr="00D50A80" w:rsidRDefault="007B5E76" w:rsidP="007B5E76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Боромыкова</w:t>
            </w:r>
            <w:proofErr w:type="spellEnd"/>
            <w:r w:rsidRPr="00D50A80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 О.С. Коррекция речи и движения с музыкальным сопровождением: Комплекс упражнений по совершенствованию речевых навыков у детей дошкольного возраста с тяжелыми нарушениями речи. – СПб: Детство-Пресс,1999.</w:t>
            </w:r>
          </w:p>
          <w:p w:rsidR="007B5E76" w:rsidRPr="00D50A80" w:rsidRDefault="007B5E76" w:rsidP="007B5E76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Новиковская О.А. Весёлая зарядка для язычка. Игры и упражнения для развития речи и дикции. - СПб.: 2010.</w:t>
            </w:r>
          </w:p>
          <w:p w:rsidR="007B5E76" w:rsidRPr="00D50A80" w:rsidRDefault="007B5E76" w:rsidP="007B5E76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Т.С. Артикуляционная и пальчиковая гимнастика на занятиях в детском саду. – СПб, 2006.</w:t>
            </w:r>
          </w:p>
          <w:p w:rsidR="007B5E76" w:rsidRPr="00D50A80" w:rsidRDefault="007B5E76" w:rsidP="007B5E76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Соловьева С.В. Проектирование индивидуальных образовательных программ для детей с ОВЗ / Методические рекомендации. - 2 издание, </w:t>
            </w:r>
            <w:proofErr w:type="spellStart"/>
            <w:r w:rsidRPr="00D50A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дополн</w:t>
            </w:r>
            <w:proofErr w:type="spellEnd"/>
            <w:r w:rsidRPr="00D50A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и </w:t>
            </w:r>
            <w:proofErr w:type="spellStart"/>
            <w:r w:rsidRPr="00D50A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перераб</w:t>
            </w:r>
            <w:proofErr w:type="spellEnd"/>
            <w:r w:rsidRPr="00D50A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– Екатеринбург: ГБОУ ДПО СО «Институт развития образования», 2011. </w:t>
            </w:r>
          </w:p>
          <w:p w:rsidR="007B5E76" w:rsidRPr="00D50A80" w:rsidRDefault="007B5E76" w:rsidP="007B5E76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Староверова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М.С., Ковалев Е.В., Захарова А.В. Настольная книга педагога, работающего с детьми с ОВЗ. Методическое пособие. – М.: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, 2011. </w:t>
            </w:r>
          </w:p>
          <w:p w:rsidR="007B5E76" w:rsidRPr="00D50A80" w:rsidRDefault="007B5E76" w:rsidP="007B5E76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Судакова Е.А.  Логопедические музыкально-игровые упражнения для дошкольников.- СПб.: 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Детство-Пресс, 2013.</w:t>
            </w:r>
          </w:p>
          <w:p w:rsidR="007B5E76" w:rsidRPr="00D50A80" w:rsidRDefault="007B5E76" w:rsidP="007B5E76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Кацер</w:t>
            </w:r>
            <w:proofErr w:type="spellEnd"/>
            <w:r w:rsidRPr="00D50A8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О.В. Упражнения в </w:t>
            </w:r>
            <w:proofErr w:type="spellStart"/>
            <w:r w:rsidRPr="00D50A8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ритмодекламации</w:t>
            </w:r>
            <w:proofErr w:type="spellEnd"/>
            <w:r w:rsidRPr="00D50A8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 коррекционных занятиях // Музыкальная палитра. 2001. № 4.</w:t>
            </w:r>
          </w:p>
          <w:p w:rsidR="007B5E76" w:rsidRPr="00D50A80" w:rsidRDefault="007B5E76" w:rsidP="007B5E76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С.В. Артикуляционная, пальчиковая гимнастика и дыхательно-голосовые упражнения. - М.: Гном, 2012. 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68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10596" w:type="dxa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1. </w:t>
            </w:r>
            <w:proofErr w:type="spellStart"/>
            <w:r w:rsidRPr="00D50A80">
              <w:rPr>
                <w:szCs w:val="24"/>
              </w:rPr>
              <w:t>Афонькина</w:t>
            </w:r>
            <w:proofErr w:type="spellEnd"/>
            <w:r w:rsidRPr="00D50A80">
              <w:rPr>
                <w:szCs w:val="24"/>
              </w:rPr>
              <w:t xml:space="preserve"> Ю.А. Комплексная оценка динамики развития ребенка и его индивидуальных образовательных достижений. - Волгоград, Учитель, 2018.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 xml:space="preserve">2. </w:t>
            </w:r>
            <w:proofErr w:type="spellStart"/>
            <w:r w:rsidRPr="00D50A80">
              <w:rPr>
                <w:szCs w:val="24"/>
              </w:rPr>
              <w:t>Афонькина</w:t>
            </w:r>
            <w:proofErr w:type="spellEnd"/>
            <w:r w:rsidRPr="00D50A80">
              <w:rPr>
                <w:szCs w:val="24"/>
              </w:rPr>
              <w:t xml:space="preserve"> Ю.А. Педагогический мониторинг в новом контексте образовательной деятельности. Старшая группа. – Волгоград, Учитель, 2018.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D50A8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Ничепорчук</w:t>
            </w:r>
            <w:proofErr w:type="spellEnd"/>
            <w:r w:rsidRPr="00D50A8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Т.П. Комплексные диагностические инструменты. Мониторинг музыкальной деятельности. 3-4.</w:t>
            </w: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– Волгоград: Учитель, 2019.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D50A80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  <w:shd w:val="clear" w:color="auto" w:fill="FFFFFF"/>
              </w:rPr>
              <w:t>Ничепорчук</w:t>
            </w:r>
            <w:proofErr w:type="spellEnd"/>
            <w:r w:rsidRPr="00D50A80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  <w:shd w:val="clear" w:color="auto" w:fill="FFFFFF"/>
              </w:rPr>
              <w:t xml:space="preserve"> Т.П. Комплексный диагностический инструментарий. Мониторинг музыкальной деятельности детей 4-5 лет. </w:t>
            </w: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– Волгоград: Учитель, 2017.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proofErr w:type="spellStart"/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>Ничепорчук</w:t>
            </w:r>
            <w:proofErr w:type="spellEnd"/>
            <w:r w:rsidRPr="00D50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Т.П. Комплексный диагностический инструментарий. Мониторинг музыкальной деятельности детей 5-6 лет. – Волгоград: Учитель, 2018.</w:t>
            </w:r>
          </w:p>
          <w:p w:rsidR="007B5E76" w:rsidRPr="00D50A80" w:rsidRDefault="007B5E76" w:rsidP="00573E7E">
            <w:pPr>
              <w:pStyle w:val="a7"/>
              <w:numPr>
                <w:ilvl w:val="0"/>
                <w:numId w:val="32"/>
              </w:numPr>
              <w:ind w:left="0" w:firstLine="0"/>
              <w:jc w:val="both"/>
              <w:rPr>
                <w:szCs w:val="24"/>
              </w:rPr>
            </w:pPr>
            <w:proofErr w:type="spellStart"/>
            <w:r w:rsidRPr="00D50A80">
              <w:rPr>
                <w:szCs w:val="24"/>
              </w:rPr>
              <w:t>Урунтаев</w:t>
            </w:r>
            <w:proofErr w:type="spellEnd"/>
            <w:r w:rsidRPr="00D50A80">
              <w:rPr>
                <w:szCs w:val="24"/>
              </w:rPr>
              <w:t xml:space="preserve"> Г.А.  Диагностика психологических особенностей дошкольника. Практикум для студ. </w:t>
            </w:r>
            <w:proofErr w:type="spellStart"/>
            <w:r w:rsidRPr="00D50A80">
              <w:rPr>
                <w:szCs w:val="24"/>
              </w:rPr>
              <w:t>сред.и</w:t>
            </w:r>
            <w:proofErr w:type="spellEnd"/>
            <w:r w:rsidRPr="00D50A80">
              <w:rPr>
                <w:szCs w:val="24"/>
              </w:rPr>
              <w:t xml:space="preserve"> </w:t>
            </w:r>
            <w:proofErr w:type="spellStart"/>
            <w:r w:rsidRPr="00D50A80">
              <w:rPr>
                <w:szCs w:val="24"/>
              </w:rPr>
              <w:t>высш</w:t>
            </w:r>
            <w:proofErr w:type="spellEnd"/>
            <w:r w:rsidRPr="00D50A80">
              <w:rPr>
                <w:szCs w:val="24"/>
              </w:rPr>
              <w:t xml:space="preserve">. учеб. заведений и работников </w:t>
            </w:r>
            <w:proofErr w:type="spellStart"/>
            <w:r w:rsidRPr="00D50A80">
              <w:rPr>
                <w:szCs w:val="24"/>
              </w:rPr>
              <w:t>дошк</w:t>
            </w:r>
            <w:proofErr w:type="spellEnd"/>
            <w:r w:rsidRPr="00D50A80">
              <w:rPr>
                <w:szCs w:val="24"/>
              </w:rPr>
              <w:t>. учреждений. – М.: Академия, 1999.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3681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10596" w:type="dxa"/>
          </w:tcPr>
          <w:p w:rsidR="007B5E76" w:rsidRPr="00D50A80" w:rsidRDefault="007B5E76" w:rsidP="007B5E76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Артемова Л. В. Театрализованные игры дошкольников. Кн. для воспитателя дет. сада. — М.: Просвещение, 1991.</w:t>
            </w:r>
          </w:p>
          <w:p w:rsidR="007B5E76" w:rsidRPr="00D50A80" w:rsidRDefault="007B5E76" w:rsidP="007B5E76">
            <w:pPr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Гончарова О.В. и др. Театральная палитра: Программа художественно-эстетического воспитания. – М.: ТЦ Сфера,2010.</w:t>
            </w:r>
          </w:p>
          <w:p w:rsidR="007B5E76" w:rsidRPr="00D50A80" w:rsidRDefault="007B5E76" w:rsidP="007B5E76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>Додокина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Н.В., Евдокимова Е.С. Семейный театр в детском саду. – М.: «Мозаика-синтез», 2008.</w:t>
            </w:r>
          </w:p>
          <w:p w:rsidR="007B5E76" w:rsidRPr="00D50A80" w:rsidRDefault="007B5E76" w:rsidP="007B5E76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 Играем в театр. – М.: «Просвещение», 2004.</w:t>
            </w:r>
          </w:p>
          <w:p w:rsidR="007B5E76" w:rsidRPr="00D50A80" w:rsidRDefault="007B5E76" w:rsidP="007B5E76">
            <w:pPr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 Г. Давайте устроим театр! Домашний театр как средство воспитания. – М.: Лепта-Книга, 2007.</w:t>
            </w:r>
          </w:p>
          <w:p w:rsidR="007B5E76" w:rsidRPr="00D50A80" w:rsidRDefault="007B5E76" w:rsidP="007B5E76">
            <w:pPr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Маханева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М.Д. Театрализованные занятия в детском саду. -  М.: ТЦ Сфера, 2001.</w:t>
            </w:r>
          </w:p>
          <w:p w:rsidR="007B5E76" w:rsidRPr="00D50A80" w:rsidRDefault="007B5E76" w:rsidP="007B5E76">
            <w:pPr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Т.И., Сергеева Е.Л., Петрова Е.С. Театрализованные игры в детском саду. - М.: </w:t>
            </w:r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Школьная пресса, 2000.</w:t>
            </w:r>
          </w:p>
          <w:p w:rsidR="007B5E76" w:rsidRPr="00D50A80" w:rsidRDefault="007B5E76" w:rsidP="007B5E76">
            <w:pPr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Рахно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М.О. Домашний кукольный театр. -  Ростов </w:t>
            </w:r>
            <w:proofErr w:type="spellStart"/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/Д.: Феникс, 2008.</w:t>
            </w:r>
          </w:p>
          <w:p w:rsidR="007B5E76" w:rsidRPr="00D50A80" w:rsidRDefault="007B5E76" w:rsidP="007B5E76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Сорокина Н.Ф. Играем в кукольный театр. – М.: «АРКТИ», 2001.</w:t>
            </w:r>
          </w:p>
          <w:p w:rsidR="007B5E76" w:rsidRPr="00D50A80" w:rsidRDefault="007B5E76" w:rsidP="007B5E76">
            <w:pPr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Н.Ф. Сценарии театральных кукольных занятий. Календарное планирование: Пособие для воспитателей, педагогов дополнительного образования и музыкальных руководителей детских садов. – М.: АРКТИ, 2004.</w:t>
            </w:r>
          </w:p>
          <w:p w:rsidR="007B5E76" w:rsidRPr="00D50A80" w:rsidRDefault="007B5E76" w:rsidP="007B5E76">
            <w:pPr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Толченов О.А. Сценарии игровых и театрализованных представлений для детей разного возраста: </w:t>
            </w:r>
            <w:proofErr w:type="spellStart"/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Нескучалия</w:t>
            </w:r>
            <w:proofErr w:type="spellEnd"/>
            <w:r w:rsidRPr="00D5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 М.:ВЛАДОС, 2001.</w:t>
            </w:r>
          </w:p>
          <w:p w:rsidR="007B5E76" w:rsidRPr="00D50A80" w:rsidRDefault="007B5E76" w:rsidP="007B5E76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Чурилова Э.Г. Методика и организация театрализованной деятельности дошкольников и младших школьников: программа и репертуар - М.: ВЛАДОС, 2003.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118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39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Примерный перечень музыкальных произведений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50"/>
        </w:tabs>
        <w:spacing w:before="0" w:after="0" w:line="240" w:lineRule="auto"/>
        <w:ind w:firstLine="1338"/>
        <w:jc w:val="both"/>
        <w:rPr>
          <w:rStyle w:val="11"/>
          <w:rFonts w:eastAsia="Century Schoolbook"/>
          <w:b/>
          <w:b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1555"/>
        <w:gridCol w:w="12722"/>
      </w:tblGrid>
      <w:tr w:rsidR="007B5E76" w:rsidRPr="00D50A80" w:rsidTr="00573E7E">
        <w:tc>
          <w:tcPr>
            <w:tcW w:w="15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7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33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Перечень музыкальных произведений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5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От 2 месяцев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1 года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«Весело - грустно», муз. Л. Бетховена; «Ласковая просьба», муз. Г. Свиридова; «Смелый наездник», муз. Р. Шумана; «Верхом на лошадке», муз. А. Гречанинова; «Колыбельная», «Петушок», муз.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Лядова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«Колыбельная», муз. Н. Римского-Корсакова; «Полька», «Игра в лошадки», «Мама», муз. П. Чайковского; «Зайчик»,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Подпевание. «Петушок», «Ладушки», «Идет коза рогатая», «Баюшки-баю», «Ой,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люлюшки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люлюшки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»; «Кап-кап»; прибаутки, скороговорки,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пестушки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и игры с пением.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Музыкально-ритмические движение. «Устали наши ножки», муз. Т. Ломовой, сл. Е. Соковниной; «Маленькая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полечка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муз. Е. Тиличеевой, сл.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Шибицкой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«Ой, летали птички»;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Ай-да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!», муз.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Верховинца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«Поезд», муз. Н.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Метлова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Бабаджан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Пляски. «Зайчики и лисичка», муз. Б.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Финоровского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, сл. В. Антоновой; «Пляска с куклами», нем. нар. мелодия, сл. А. Ануфриевой; «Тихо-тихо мы сидим», рус. нар. мелодия, сл. А. Ануфриевой.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5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От 1 года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 до 1 года 6 месяцев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«Полянка»,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Г.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«Колыбельная», муз.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«Искупался Иванушка», рус. нар. мелодия; «Как у наших у ворот»,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Быканова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«Мотылек», «Сказочка», муз. С.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Пение и подпевание. «Кошка», муз. А. Александрова, сл. Н. Френкель; «Наша елочка»,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«Бобик», муз.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Н. Найденовой; «Лиса», «Лягушка», «Сорока», «Чижик», рус. нар.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попевки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Образные упражнения. «Зайка и мишка», муз. Е. Тиличеевой; «Идет коза рогатая», рус. нар. мелодия; «Собачка»,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Музыкально-ритмические движения. «Шарик мой голубой», муз. Е. Тиличеевой; «Мы идем», муз. 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Ю. Островского; «Маленькая кадриль»,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«Вот так», белорус, нар. мелодия («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Микита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»), обр.С. Полонского, сл. М. Александровской; «Юрочка», белорус, пляска, обр. А.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tab/>
              <w:t>Александрова; «Да, да, да!», муз. Е. Тиличеевой, сл. Ю. Островского.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5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8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 xml:space="preserve">От 1 года 6 месяцев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8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2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«Лошадка», муз. Е. Тиличеевой, сл. Н. Френкель; «Курочки и цыплята», муз. Е. Тиличеевой; «Вальс собачек», муз. А. Артоболевской; «Три подружки», муз. Д.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Кабалевского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«Весело - грустно», муз. Л. Бетховена; «Марш», муз. С. Прокофьева; «Спортивный марш», муз. И. Дунаевского; «Наша Таня», «Уронили мишку», «Идет бычок», муз. Э.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Елисеевой-Шмидт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стихи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Барто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«Материнские ласки», «Жалоба», «Грустная песенка», «Вальс», муз.</w:t>
            </w:r>
            <w:r w:rsidRPr="00D50A80">
              <w:rPr>
                <w:sz w:val="24"/>
                <w:szCs w:val="24"/>
              </w:rPr>
              <w:t xml:space="preserve"> А.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t>Гречанинова.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Пение и подпевание. «Водичка», муз. Е. Тиличеевой, сл.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Шибицкой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«Колыбельная»,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Чарной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«Машенька-Маша»,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Герчик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Невельштейн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«Воробей», рус. нар. мелодия; «Гули», «Баю-бай», «Едет паровоз», «Лиса», «Петушок», «Сорока»,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муз.С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 Железнова.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Музыкально-ритмические движения. «Марш и бег», муз. 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«Постучим палочками», рус. нар. мелодия; «Бубен»,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«Барабан», муз. Г.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«Мишка», муз. Е. Тиличеевой, сл. Н. Френкель; «Догонялки», муз. Н. Александровой, сл.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Бабаджан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И.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Плакиды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Пляска. «Вот как хорошо», муз.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О.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Высотской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«Вот как пляшем», белорус, нар. мелодия, обр. 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«Солнышко сияет», сл. и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Чарной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Образные упражнения. «Идет мишка», муз.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Ребикова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«Скачет зайка», рус. нар. мелодия, обр. А. Александрова; «Лошадка», муз. Е. Тиличеевой; «Зайчики и лисичка», муз. Б.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Финоровского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В. Антоновой; «Птичка летает», «Птичка клюет», муз. Г.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«Цыплята и курочка», муз. А. Филиппенко.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Игры с пением. «Зайка», «Солнышко», «Идет коза рогатая», «Петушок», рус. нар. игры, муз. А. Гречанинова; «Зайчик», муз.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Лядова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«Воробушки и кошка», нем. плясовая мелодия, сл. А. Ануфриевой; «Прокати, лошадка, нас!», муз.</w:t>
            </w:r>
            <w:r w:rsidRPr="00D50A80">
              <w:rPr>
                <w:sz w:val="24"/>
                <w:szCs w:val="24"/>
              </w:rPr>
              <w:t xml:space="preserve">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и К. Козыревой, сл. И. Михайловой; «Мы умеем», «Прятки», муз. Т. Ломовой; «Разноцветные флажки», рус. нар. мелодия.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Sylfaen"/>
                <w:sz w:val="24"/>
                <w:szCs w:val="24"/>
                <w:shd w:val="clear" w:color="auto" w:fill="auto"/>
              </w:rPr>
            </w:pP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Инсценирование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рус. нар. сказок («Репка», «Курочка Ряба»), песен («Пастушок», муз. А. Филиппенко; «Петрушка и Бобик», муз. Е.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), показ кукольных спектаклей («Петрушкины друзья»,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Караманенко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«Зайка простудился», М. Буш;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Любочка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и её помощники», А. Колобова; «Игрушки»,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Барто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). «Бабочки», обыгрывание рус. нар.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потешек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сюрпризные моменты: «Чудесный мешочек», «Волшебный сундучок», «Кто к нам пришел?», «В лесу», муз. Е. Тиличеевой; «Праздник», «Музыкальные инструменты», муз. Г.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</w:tc>
      </w:tr>
      <w:tr w:rsidR="007B5E76" w:rsidRPr="00D50A80" w:rsidTr="00573E7E">
        <w:tc>
          <w:tcPr>
            <w:tcW w:w="15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7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От 2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7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>до 3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bookmarkStart w:id="31" w:name="_Hlk136870733"/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Слушание. «Наша погремушка», муз. И. Арсеева, сл. И.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Черницкой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</w:t>
            </w:r>
            <w:bookmarkEnd w:id="31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«Весною», «Осенью», муз. С.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Микита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белорус,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С. Полонского; «Пляска с платочком», муз. Е. Тиличеевой, сл. И.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Грантовской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«Полянка»,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Г.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«Утро», муз. Г. Гриневича, сл. С. Прокофьевой.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Пение. «Баю» (колыбельная),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«Белые гуси»,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«Дождик»,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Фере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«Елочка», муз. Е. Тиличеевой, сл. М. Булатова; «Кошечка», муз. В. Витлина, сл. Н. Найденовой; «Ладушки», рус. нар. мелодия; «Птичка»,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Барто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«Собачка»,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Н.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Комиссаровой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«Цыплята», муз. А. Филиппенко, сл. Т. Волгиной; «Колокольчик», муз. И. Арсеева, сл. И.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Черницкой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Музыкально-ритмические движения. «Дождик», муз. и сл. Е.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«Воробушки», «Погремушка, попляши», «Колокольчик», «Погуляем», муз. И. Арсеева, сл. И.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Черницкой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«Вот как мы умеем», муз. Е. Тиличеевой, сл. Н. Френкель.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Рассказы с музыкальными иллюстрациями. «Птички», муз. Г.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«Праздничная прогулка», муз. А. Александрова.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Игры с пением. «Игра с мишкой», муз. Г.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Финаровского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«Кто у нас хороший?», рус. нар. песня.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Музыкальные забавы. «Из-за леса, из-за гор», Т. Казакова; «Котик и козлик», муз. Ц. Кюи.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Инсценирование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песен. «Кошка и котенок»,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О.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Высотской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«Неваляшки», муз. 3. Левиной;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Компанейца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5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 xml:space="preserve">От 3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4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«Осенью», муз. С.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«Ласковая песенка»,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Мираджи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«Колыбельная», муз. С.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Разаренова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«Мишка с куклой пляшут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полечку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Качурбиной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«Зайчик», муз. Л.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Лядовой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«Резвушка» и «Капризуля», муз. В. Волкова; «Воробей», муз.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Руббах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«Дождик и радуга», муз. С. Прокофьева; «Со вьюном я хожу», рус. нар. песня; «Лесные картинки», муз. Ю.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Слонова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Упражнения на развитие слуха и голоса.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Лю-лю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бай», рус. нар. колыбельная; «Я иду с цветами», муз. Е. Тиличеевой, сл. Л. Дымовой; «Маме улыбаемся», муз.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3. Петровой; пение народной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потешки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«Солнышко-ведрышко; муз. В. Карасевой, сл. Народные.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Песни. «Петушок» и «Ладушки», рус. нар. песни; «Зайчик», рус. нар. песня, обр. Н. Лобачева; «Зима», муз. В. Карасевой, сл. Н. Френкель; «Наша елочка»,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«Прокати, лошадка, нас», муз.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и К. Козыревой, сл. И. Михайловой; «Маме песенку пою», муз.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Е.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Авдиенко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«Цыплята», муз. А. Филиппенко, сл. Т. Волгиной.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Песенное творчество. «Бай-бай, бай-бай»,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Лю-лю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бай», рус. нар. колыбельные; «Как тебя зовут?», «Спой колыбельную», «Ах ты,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котенька-коток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», рус. нар. колыбельная; придумывание колыбельной мелодии и плясовой мелодии.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Музыкально-ритмические движения.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Игровые упражнения, ходьба и бег под музыку «Марш и бег»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6"/>
              </w:numPr>
              <w:shd w:val="clear" w:color="auto" w:fill="auto"/>
              <w:tabs>
                <w:tab w:val="left" w:pos="5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Александрова; «Скачут лошадки», муз.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«Шагаем как физкультурники», муз. Т. Ломовой;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Топотушки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Этюды-драматизации. «Зайцы и лиса», муз. Е.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Вихаревой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«Медвежата»,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Н. Френкель; «Птички летают», муз. Л. Банниковой; «Жуки»,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венгер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Л.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Вишкарева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Игры. «Солнышко и дождик»,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Барто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«Жмурки с Мишкой», муз. Ф.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Флотова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«Где погремушки?», муз. А. Александрова; «Заинька, выходи», муз. Е. Тиличеевой; «Игра с куклой», муз. В. Карасевой; «Ходит Ваня», рус. нар. песня, обр. Н.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Метлова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Хороводы и пляски. «Пляска с погремушками», муз. и сл. В. Антоновой; «Пальчики и ручки»,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танец с листочками под рус. нар. плясовую мелодию; «Пляска с листочками», муз. Н. Китаевой, сл. А. Ануфриевой; «Танец около елки», муз. 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Равина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П.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Границыной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танец с платочками под рус. нар. мелодию; «Помирились», муз.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Вилькорейской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Характерные танцы. «Танец снежинок», муз.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Бекмана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«Фонарики», муз. 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«Танец зайчиков», рус. нар. мелодия; «Вышли куклы танцевать», муз. В. Витлина.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творчества. «Пляска», муз. 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«Зайцы», муз. Е. Тиличеевой; «Веселые ножки»,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numPr>
                <w:ilvl w:val="0"/>
                <w:numId w:val="16"/>
              </w:numPr>
              <w:shd w:val="clear" w:color="auto" w:fill="auto"/>
              <w:tabs>
                <w:tab w:val="left" w:pos="33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«Волшебные платочки»,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Музыкально-дидактические игры.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слуха. «Птицы и птенчики», «Веселые матрешки», «Три медведя».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Подыгрывание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на детских ударных музыкальных инструментах. Народные мелодии.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5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>От 4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 до 5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«Ах ты, береза», рус. нар. песня; «Осенняя песенка», муз. Д.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Васильева-Буглая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Упражнения на развитие слуха и голоса. «Путаница» - песня-шутка; муз. Е. Тиличеевой, сл. К. Чуковского,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Кукушечка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 И. Арсеева; «Паучок» и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Кисонька-мурысонька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рус. нар. песни;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заклички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: «Ой,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кулики! Весна поет!» и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Жаворонушки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, прилетите!».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Песни. «Осень», муз. И.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Кишко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Т. Волгиной; «Санки»,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О.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Высотской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«Зима прошла», муз. Н.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Метлова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«Подарок маме», муз. А. Филиппенко, сл. Т. Волгиной; «Воробей», муз.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Герчик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А. Чельцова; «Дождик»,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, сл. Н. Френкель. Музыкально-ритмические движения.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Игровые упражнения. «Пружинки» под рус. нар. мелодию; ходьба под «Марш», муз. И. Беркович; «Веселые мячики» (подпрыгивание и бег),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Сатулиной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лиса и зайцы под муз.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«Упражнения с цветами» под муз. «Вальса» А. Жилина.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Этюды-драматизации. «Барабанщик»,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«Танец осенних листочков», муз. А. Филиппенко, сл. Е.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«Барабанщики», муз. Д.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Кабалевского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и С.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Левидова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«Считалка», «Катилось яблоко», муз.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3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В.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tab/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Хороводы и пляски. «Топ и хлоп», муз.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Назарова-Метнер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Е.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Каргановой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«Танец с ложками» под рус. нар. мелодию; новогодние хороводы по выбору музыкального руководителя.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Характерные танцы. «Снежинки», муз. О. Берта,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Н.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Метлова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«Танец зайчат» под «Польку» И. Штрауса; «Снежинки», муз. Т. Ломовой; «Бусинки» под «Галоп» И. Дунаевского.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Музыкальные игры. «Курочка и петушок», муз. Г.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«Жмурки», муз. Ф.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Флотова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«Медведь и заяц», муз.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Ребикова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Игры с пением.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Огородная-хороводная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муз. Б.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Можжевелова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Пассовой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Кукловской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Песенное творчество. «Как тебя зовут?»; «Что ты хочешь, кошечка?»; «Наша песенка простая», муз. А. Александрова,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Ивенсен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Курочка-рябушечка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», муз. Г. Лобачева, сл. Народные.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творчества. «Лошадка», муз. Н.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Потоловского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«Зайчики», «Наседка и цыплята», «Воробей», муз. Т. Ломовой; «Ой, хмель мой, хмелек»,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«Кукла»,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«Медвежата»,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, сл. Н. Френкель. Музыкально-дидактические игры.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слуха. «Птицы и птенчики», «Качели».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Развитие ритмического слуха. «Петушок, курочка и цыпленок», «Кто как идет?», «Веселые дудочки»; «Сыграй, как я».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Развитие тембрового и динамического слуха. «Громко-тихо»,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Игра на детских музыкальных инструментах. «Гармошка», «Небо синее», «Андрей-воробей», муз. Е. Тиличеевой,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«Сорока-сорока», рус. нар. прибаутка, обр.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5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 xml:space="preserve">От 5 лет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6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«Зима», муз. П. Чайковского, сл. А. Плещеева; «Осенняя песня», из цикла «Времена года» П. Чайковского; «Полька»; муз. Д.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Львова-Компанейца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3. Петровой; «Моя Россия», муз. Г. Струве, сл. Н. Соловьевой; «Детская полька», муз. М. Глинки; «Жаворонок», муз. М. Глинки; «Мотылек», муз. С.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«Пляска птиц», «Колыбельная», муз. Н. Римского-Корсакова.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Упражнения на развитие слуха и голоса. «Ворон»,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Е. Тиличеевой; «Андрей-воробей», рус. нар. песня, обр. Ю.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Слонова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«Бубенчики», «Гармошка», муз. Е. Тиличеевой; «Паровоз», «Барабан», муз. Е. Тиличеевой, сл. Н. Найденовой.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Песни. «К нам гости пришли», муз. А. Александрова,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Ивенсен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Огородная-хороводная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муз. Б.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Можжевелова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Н.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Пассовой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«Голубые санки», муз. М. Иорданского,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Гуси-гусенята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муз. А. Александрова, сл. Г. Бойко; «Рыбка»,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Песенное творчество.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Произведения. «Колыбельная», рус. нар. песня; «Марш»,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Дили-дили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! Бом! Бом!»,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укр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нар. песня, сл. Е.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Потешки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дразнилки, считалки и другие рус. нар.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попевки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Музыкально-ритмические движения.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Упражнения. «Шаг и бег», муз. Н. Надененко; «Плавные руки», муз. Р. Глиэра («Вальс», фрагмент); «Кто лучше скачет», муз. Т. Ломовой; «Росинки»,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муз.С.Майкапара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Упражнения с предметами. «Упражнения с мячами», муз. Т. Ломовой; «Вальс», муз. Ф.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Бургмюллера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Этюды. «Тихий танец» (тема из вариаций), муз. В. Моцарта.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Танцы и пляски. «Дружные пары», муз. И. Штрауса («Полька»); «Приглашение», рус. нар. мелодия «Лен»,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«Круговая пляска», рус. нар. мелодия, обр. С. Разоренова.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Характерные танцы. «Матрешки», муз. Б. Мокроусова; «Пляска Петрушек», «Танец Снегурочки и снежинок», муз. Р. Глиэра.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Хороводы. «Урожайная», муз. А. Филиппенко, сл. О. Волгиной; «Новогодняя хороводная», муз. С.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Шайдар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«Пошла млада за водой»,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обраб.В.Агафонникова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Музыкальные игры.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Игры. «Не выпустим», муз. Т. Ломовой; «Будь ловким!», муз. Н.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Ладухина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«Ищи игрушку», «Найди себе пару»,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латв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Игры с пением. «Колпачок», «Ворон», рус. нар. песни; «Заинька»,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Н. Римского-Корсакова; «Как на тоненький ледок»,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 А. Рубца.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Музыкально-дидактические игры.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слуха.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Развитие тембрового слуха. «На чем играю?», «Музыкальные загадки», «Музыкальный домик».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Развитие диатонического слуха. «Громко, тихо запоем», «Звенящие колокольчики».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Развитие восприятия музыки и музыкальной памяти. «Будь внимательным», «Буратино», «Музыкальный магазин», «Времена года», «Наши песни».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Инсценировки и музыкальные спектакли. «Где был, Иванушка?»,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М. Иорданского; «Моя любимая кукла», автор Т. Коренева; «Полянка» (музыкальная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играсказка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), муз.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Вилькорейской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 «Я полю, полю лук», муз. Е. Тиличеевой; «Вальс кошки», муз. В. Золотарева; «Гори, гори ясно!»,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«А я по лугу»,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 Т. Смирновой.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Игра на детских музыкальных инструментах. «Дон-дон»,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Р.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«Гори, гори ясно!», рус. нар. мелодия; «Часики»,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муз.С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Вольфензона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5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7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>От 6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7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 до 7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«Колыбельная», муз. В. Моцарта; «Осень» (из цикла «Времена года»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Вивальди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); «Октябрь» (из цикла «Времена года» П. Чайковского); «Детская полька», муз. М. Глинки; «Море», «Белка», муз. Н. Римского-Корсакова (из оперы «Сказка о царе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Салтане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»); 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Хованщина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»).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Упражнения на развитие слуха и голоса. «Бубенчики», «Наш дом», «Дудка»,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Кукушечка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муз. Е. Тиличеевой,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«В школу», муз. Е. Тиличеевой,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Котя-коток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«Колыбельная», «Горошина», муз. В. Карасевой; «Качели», муз. Е. Тиличеевой,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Песни. «Листопад», муз.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Е.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Авдиенко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«Здравствуй, Родина моя!», муз. Ю.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Чичкова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К.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Ибряева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«Зимняя песенка»,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С.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Вышеславцевой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«Ёлка», муз. Е. Тиличеевой, сл. Е.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Шмановой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сл. 3. Петровой; «Самая хорошая», муз. В. Иванникова, сл. О. Фадеевой; «Хорошо у нас в саду», муз.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Герчик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А. Пришельца; «Новогодний хоровод», муз. Т.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«Новогодняя хороводная», муз. С.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Шнайдера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«Песенка про бабушку»,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Парцхаладзе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«До свиданья, детский сад», муз. Ю.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Слонова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, сл. В. Малкова; «Мы теперь ученики», муз. Г. Струве; «Праздник Победы»,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Парцхаладзе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«Песня о Москве», муз. Г. Свиридова.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Песенное творчество. «Веселая песенка», муз. Г. Струве, сл. В. Викторова; «Плясовая», муз. Т. Ломовой; «Весной», муз. Г. Зингера.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Музыкально-ритмические движения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Упражнения. «Марш»,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Робера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«Бег», «Цветные флажки», муз. Е. Тиличеевой; «Кто лучше скачет?», «Шагают девочки и мальчики»,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муз.В.Золотарева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поднимай и скрещивай флажки («Этюд», муз. К.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Гуритта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); полоскать платочки: «Ой,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утушка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луговая»,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 Т. Ломовой; «Упражнение с кубиками», муз. С. Соснина.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Этюды. «Медведи пляшут»,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Показывай направление («Марш», муз. Д.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Кабалевского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); каждая пара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пляшет по-своему («Ах ты, береза», рус. нар. мелодия); «Попрыгунья», «Лягушки и аисты», муз. В. Витлина.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Танцы и пляски. «Задорный танец», муз. В. Золотарева; «Полька», муз.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4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В.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tab/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Косенко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; «Вальс», муз. Е. Макарова; «Яблочко», муз. Р. Глиэра (из балета «Красный мак»);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Прялица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Т. Ломовой; «Сударушка»,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Ю.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Слонова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Характерные танцы. «Танец снежинок», муз. А. Жилина; «Выход к пляске медвежат»,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«Матрешки», муз. Ю.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Слонова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, сл. Л. Некрасовой.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Хороводы. «Выйду ль я на реченьку»,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В. Иванникова; «На горе-то калина», рус.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 А. Новикова.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Музыкальные игры.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Игры. Кот и мыши», муз. Т. Ломовой; «Кто скорей?», муз. М. Шварца; «Игра с погремушками», муз. Ф. Шуберта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Экоссез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»; «Поездка», «Пастух и козлята»,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Трутовского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Игры с пением. «Плетень», рус. нар. мелодия «Сеяли девушки», обр. И.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Кишко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«Узнай по голосу», муз.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Ребикова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(«Пьеса»); «Теремок», рус. нар. песня; «Метелица», «Ой, вставала я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ранешенько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», рус. нар. песни; «Ищи», муз. Т. Ломовой; «Со вьюном я хожу»,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 А. Гречанинова; «Савка и Гришка», белорус, нар. песня.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Музыкально-дидактические игры.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слуха. «Три поросенка», «Подумай, отгадай», «Звуки разные бывают», «Веселые Петрушки».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Развитие чувства ритма. «Прогулка в парк», «Выполни задание», «Определи по ритму». Развитие тембрового слуха. «Угадай, на чем играю», «Рассказ музыкального инструмента», «Музыкальный домик».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Развитие диатонического слуха. «Громко-тихо запоем», «Звенящие колокольчики, ищи».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Развитие восприятия музыки. «На лугу», «Песня - танец - марш», «Времена года», «Наши любимые произведения».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Развитие музыкальной памяти. «Назови композитора», «Угадай песню», «Повтори мелодию», «Узнай произведение».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Инсценировки и музыкальные спектакли. «Как у наших у ворот», рус. нар. мелодия, обр. В.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«Как на тоненький ледок», рус. нар. песня; «На зеленом лугу», рус. нар. мелодия; «Заинька, выходи»,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Е. Тиличеевой; «Золушка», авт. Т. Коренева, «Муха-цокотуха» (опера-игра по мотивам сказки К. Чуковского),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творчества. «Полька», муз. Ю.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Чичкова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«Хожу я по улице»,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А. Б.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Дюбюк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«Зимний праздник», муз.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«Вальс», муз. Е. Макарова; «Тачанка», муз. К.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Листова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«Два петуха», муз. С. Разоренова; «Вышли куклы танцевать», муз. В. Витлина; «Полька»,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латв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нар. мелодия,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. А.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Жилинского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«Русский перепляс», рус. нар. песня,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. К. Волкова.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Игра на детских музыкальных инструментах. «Бубенчики», «Гармошка», муз. Е. Тиличеевой, сл. М.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; «Наш оркестр», муз. Е. Тиличеевой, сл. Ю. Островского «На зеленом лугу», «Во саду ли, в огороде», «Сорока-сорока», рус. нар. мелодии; «Белка» (отрывок из оперы «Сказка о царе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Салтане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», муз. Н. Римского-Корсакова); «Я на горку шла», «Во поле береза стояла», рус. нар. песни; «К нам гости пришли», муз. А. Александрова; «Вальс», муз. Е. Тиличеевой.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</w:tr>
    </w:tbl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128"/>
        </w:tabs>
        <w:spacing w:before="0" w:after="0" w:line="240" w:lineRule="auto"/>
        <w:jc w:val="center"/>
        <w:rPr>
          <w:rStyle w:val="11"/>
          <w:rFonts w:eastAsia="Sylfaen"/>
          <w:b/>
          <w:bCs/>
          <w:sz w:val="24"/>
          <w:szCs w:val="24"/>
          <w:shd w:val="clear" w:color="auto" w:fill="auto"/>
        </w:rPr>
      </w:pPr>
      <w:r w:rsidRPr="00D50A80">
        <w:rPr>
          <w:b/>
          <w:bCs/>
          <w:sz w:val="24"/>
          <w:szCs w:val="24"/>
        </w:rPr>
        <w:t>4.4.</w:t>
      </w:r>
      <w:r w:rsidRPr="00D50A80">
        <w:rPr>
          <w:rStyle w:val="11"/>
          <w:rFonts w:eastAsia="Century Schoolbook"/>
          <w:b/>
          <w:bCs/>
          <w:sz w:val="24"/>
          <w:szCs w:val="24"/>
        </w:rPr>
        <w:t>Кадровые условия реализации Программы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28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276"/>
          <w:tab w:val="left" w:pos="5342"/>
          <w:tab w:val="left" w:pos="7589"/>
          <w:tab w:val="left" w:pos="624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Реализация данной Программы обеспечивается музыкальным руководителем совместно с воспитателями и специалистами ДОО, административно-хозяйственными работниками образовательной организации, а также медицинскими и иными работниками, выполняющими вспомогательные функции.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276"/>
          <w:tab w:val="left" w:pos="5342"/>
          <w:tab w:val="left" w:pos="7589"/>
          <w:tab w:val="left" w:pos="62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Наименование должностей музыкального руководителя, воспитателей и специалистов соответствует номенклатуре должностей педагогических работников организаций, осуществляющих образовательную деятельность, утверждённой постановлением Правительства Российской Федерации от 21 февраля 2022 г. № 225 (Собрание законодательства Российской Федерации, 2022, № 9, ст. 1341).</w:t>
      </w:r>
    </w:p>
    <w:p w:rsidR="007B5E76" w:rsidRPr="00D50A80" w:rsidRDefault="007B5E76" w:rsidP="007B5E76">
      <w:pPr>
        <w:spacing w:after="0" w:line="240" w:lineRule="auto"/>
        <w:ind w:firstLine="680"/>
        <w:jc w:val="both"/>
        <w:rPr>
          <w:rStyle w:val="11"/>
          <w:rFonts w:ascii="Times New Roman" w:eastAsiaTheme="minorHAnsi" w:hAnsi="Times New Roman"/>
          <w:sz w:val="24"/>
          <w:szCs w:val="24"/>
          <w:shd w:val="clear" w:color="auto" w:fill="auto"/>
          <w:lang w:eastAsia="ru-RU"/>
        </w:rPr>
      </w:pPr>
      <w:r w:rsidRPr="00D50A80">
        <w:rPr>
          <w:rFonts w:ascii="Times New Roman" w:hAnsi="Times New Roman" w:cs="Times New Roman"/>
          <w:sz w:val="24"/>
          <w:szCs w:val="24"/>
          <w:lang w:eastAsia="ru-RU"/>
        </w:rPr>
        <w:t>Непрерывное сопровождение Программы осуществляется</w:t>
      </w:r>
      <w:r w:rsidRPr="00D50A80">
        <w:rPr>
          <w:rStyle w:val="11"/>
          <w:rFonts w:ascii="Times New Roman" w:eastAsia="Century Schoolbook" w:hAnsi="Times New Roman"/>
          <w:sz w:val="24"/>
          <w:szCs w:val="24"/>
        </w:rPr>
        <w:t xml:space="preserve"> педагогическими и учебно-вспомогательными работниками в течение всего времени её реализации в ДОО.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48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80">
        <w:rPr>
          <w:rFonts w:ascii="Times New Roman" w:hAnsi="Times New Roman" w:cs="Times New Roman"/>
          <w:b/>
          <w:sz w:val="24"/>
          <w:szCs w:val="24"/>
        </w:rPr>
        <w:t>Взаимодействие музыкального руководителя с воспитателями и специалистами ДОО</w:t>
      </w:r>
    </w:p>
    <w:p w:rsidR="007B5E76" w:rsidRPr="00D50A80" w:rsidRDefault="007B5E76" w:rsidP="007B5E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B5E76" w:rsidRPr="00D50A80" w:rsidRDefault="007B5E76" w:rsidP="007B5E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Деятельность музыкального руководителя направлена на развитие у дошкольников музыкальных способностей, формирование у них музыкальной культуры, развитие эмоционально-ценностного восприятия произведений музыкального искусства и предусматривает:</w:t>
      </w:r>
    </w:p>
    <w:p w:rsidR="007B5E76" w:rsidRPr="00D50A80" w:rsidRDefault="007B5E76" w:rsidP="007B5E7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>- проведение (в том числе совместно с другими специалистами) индивидуальных, подгрупповых и фронтальных занятий со всеми воспитанниками с учетом их психофизических возможностей и индивидуальных особенностей;</w:t>
      </w:r>
    </w:p>
    <w:p w:rsidR="007B5E76" w:rsidRPr="00D50A80" w:rsidRDefault="007B5E76" w:rsidP="007B5E7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>- подготовку и проведение общих праздников, досугов и развлечений;</w:t>
      </w:r>
    </w:p>
    <w:p w:rsidR="007B5E76" w:rsidRPr="00D50A80" w:rsidRDefault="007B5E76" w:rsidP="007B5E7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>- оказание консультационной поддержки родителям по вопросам музыкального развития ребенка в семье;</w:t>
      </w:r>
    </w:p>
    <w:p w:rsidR="007B5E76" w:rsidRPr="00D50A80" w:rsidRDefault="007B5E76" w:rsidP="007B5E7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>- ведение необходимой документации.</w:t>
      </w:r>
    </w:p>
    <w:p w:rsidR="007B5E76" w:rsidRPr="00D50A80" w:rsidRDefault="007B5E76" w:rsidP="007B5E76">
      <w:pPr>
        <w:pStyle w:val="4"/>
        <w:spacing w:before="0"/>
        <w:ind w:firstLine="709"/>
        <w:jc w:val="both"/>
        <w:rPr>
          <w:rFonts w:ascii="Times New Roman" w:hAnsi="Times New Roman"/>
          <w:b w:val="0"/>
          <w:i/>
          <w:iCs/>
          <w:sz w:val="24"/>
          <w:szCs w:val="24"/>
        </w:rPr>
      </w:pPr>
      <w:r w:rsidRPr="00D50A80">
        <w:rPr>
          <w:rFonts w:ascii="Times New Roman" w:hAnsi="Times New Roman"/>
          <w:b w:val="0"/>
          <w:sz w:val="24"/>
          <w:szCs w:val="24"/>
        </w:rPr>
        <w:t>Особенностями организации работы музыкального руководителя с воспитателями и специалистами ДОУ являются:</w:t>
      </w:r>
    </w:p>
    <w:p w:rsidR="007B5E76" w:rsidRPr="00D50A80" w:rsidRDefault="007B5E76" w:rsidP="007B5E7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 xml:space="preserve">- планирование (совместно с другими специалистами) и проведение образовательной деятельности индивидуально с каждым воспитанником; </w:t>
      </w:r>
    </w:p>
    <w:p w:rsidR="007B5E76" w:rsidRPr="00D50A80" w:rsidRDefault="007B5E76" w:rsidP="007B5E7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>- планирование (совместно с другими специалистами) и организация образовательной деятельности со всеми воспитанниками группы;</w:t>
      </w:r>
    </w:p>
    <w:p w:rsidR="007B5E76" w:rsidRPr="00D50A80" w:rsidRDefault="007B5E76" w:rsidP="007B5E7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>- соблюдение преемственности в работе с другими специалистами по выполнению индивидуального образовательного маршрута ребенка;</w:t>
      </w:r>
    </w:p>
    <w:p w:rsidR="007B5E76" w:rsidRPr="00D50A80" w:rsidRDefault="007B5E76" w:rsidP="007B5E7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>- обеспечение индивидуального подхода к каждому воспитаннику с учетом рекомендаций специалистов.</w:t>
      </w:r>
    </w:p>
    <w:p w:rsidR="007B5E76" w:rsidRPr="00D50A80" w:rsidRDefault="007B5E76" w:rsidP="007B5E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2" w:name="_Hlk138675458"/>
      <w:r w:rsidRPr="00D50A80">
        <w:rPr>
          <w:rFonts w:ascii="Times New Roman" w:hAnsi="Times New Roman" w:cs="Times New Roman"/>
          <w:b/>
          <w:bCs/>
          <w:sz w:val="24"/>
          <w:szCs w:val="24"/>
        </w:rPr>
        <w:t>Планирование мероприятий по взаимодействию с коллегами</w:t>
      </w:r>
      <w:bookmarkEnd w:id="32"/>
    </w:p>
    <w:p w:rsidR="007B5E76" w:rsidRPr="00D50A80" w:rsidRDefault="007B5E76" w:rsidP="007B5E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1481"/>
      </w:tblGrid>
      <w:tr w:rsidR="007B5E76" w:rsidRPr="00D50A80" w:rsidTr="00573E7E">
        <w:tc>
          <w:tcPr>
            <w:tcW w:w="2127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1481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7B5E76" w:rsidRPr="00D50A80" w:rsidTr="00573E7E">
        <w:tc>
          <w:tcPr>
            <w:tcW w:w="2127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481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Составление совместного с воспитателями плана праздников, развлечений и др. мероприятий.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Консультация «Роль воспитателя на музыкальном занятии и в проведении праздников».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Консультация «Содержание и оформление музыкальных центров и зон в группах».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 Обсуждение сценариев осенних праздников, распределение ролей, назначение ответственных за проведение.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 Занятия с воспитателями по разучиванию репертуара на сентябрь.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7. Совместное пополнение картотеки «Пойте с нами».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8. Консультация «Мониторинг музыкального развития - требования и условия проведения». Помощь воспитателей и специалистов при проведении мониторинга (по необходимости).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7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481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Консультация «Деятельность воспитателя по подготовке детей к праздникам».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Разучивание музыкального репертуара на октябрь.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Подготовка (организационные моменты, привлечение воспитателей к исполнению ролей в досугах и праздниках) и проведение праздника «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Совместное пополнение аудиозаписей на основе интересов и предпочтений детей.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 Совместная деятельность с инструктором по физкультуре по освоению музыкально-ритмических движений на физкультурных занятиях.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6.Совместное планирование действий с учителем-логопедом по профилактике речевых нарушений у воспитанников с ТНР (ОНР).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7. Совместное составление с воспитателями и инструктором по физкультуре индивидуальных маршрутов воспитанников (после диагностики).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8. Совместный с воспитателями анализ осенних праздников.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7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481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Семинар-практикум «Игры и хороводы для детей младшего и среднего дошкольного возраста».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Консультация «Организация музыкальных центров в группе. Музыкально-дидактические игры».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Разучивание музыкального репертуара на ноябрь.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4.  Совместное пополнение картотеки «Музыкальные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 Подготовка и проведение «Дня именинника».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 Обсуждение новогоднего сценария, назначение ответственных, распределение ролей.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7. Помощь воспитателей по формированию у детей певческих навыков.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8. Проведение с воспитателями конкурса рисунков детей на тему «Осень» в рамках «Музыкальной гостиной».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7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1481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Помощь воспитателей в изготовлении пособий и костюмов к Новому году.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Разучивание музыкального репертуара на декабрь.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Подготовка (организационные моменты, репетиции с воспитателями, исполняющими роли) и проведение праздника «Новый год».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Пополнение картотеки «Музыкально-оздоровительные сеансы».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 Консультация «Музыка вне занятий».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 Помощь воспитателей в распределении ролей на празднике.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7. Участие воспитателей в оформлении выставки совместных работ на тему Нового года.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8. Анализ новогодних праздников.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7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481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Разучивание музыкального репертуара на январь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Совместное с воспитателями и детьми изготовление тряпичных кукол. Чтение произведений художественной литературы о Рождестве, слушание рождественской музыки.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Совместное с учителем-логопедом создание картотеки «Пальчиковые игры».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Подготовка и проведение Дня именинника.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 Консультация «Проведение на участках детского сада народных праздников и гуляний».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 Пополнение картотеки «Игры на развитие чувства ритма у дошкольников».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7. Совместная работа с инструктором по физкультуре по подготовке праздника «Папа, мама, я - спортивная семья».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8. Совместная деятельность с воспитателями по закреплению текстов песен.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7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1481" w:type="dxa"/>
          </w:tcPr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szCs w:val="24"/>
              </w:rPr>
              <w:t>1.Разучивание музыкального репертуара на февраль.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Консультация «Использование музыки самостоятельной деятельности детей».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Изготовление картотеки «Музыкально-дидактические игры».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Консультация «Развитие творческих способностей ребёнка в режимные моменты».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 Подготовка (обсуждение сценария, организационные моменты, репетиции с воспитателями, исполняющими  роли) и проведение праздника «День защитников Отечества».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 Пополнение картотеки «Фольклорные песни».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7. Совместная деятельность с воспитателями по закреплению движений танцев.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8. Обсуждение и анализ действий с педагогом-психологом по созданию условий для эмоционального благополучия дошкольников в рамках ОО «Художественно-эстетическое развитие».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7" w:type="dxa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1481" w:type="dxa"/>
          </w:tcPr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1.Обсуждение сценария весеннего праздника «8 Марта», распределение ролей, назначение ответственных.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Разучивание с воспитателями музыкального репертуара  на март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Консультация «Использование музыки в повседневной жизни детей».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Совместное пополнение картотеки «Музыкально-сенсорные игры».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 Помощь воспитателей по формированию приемов игры на музыкальных инструментах.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 Анализ праздника «8 марта».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7. Совместная проверка музыкальных центров в группах (приведение в соответствие с требованиями ФГОС и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, пополнение пособий, атрибутов).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8. Осуществление совместной дифференцированной работы с инструктором по физкультуре для коррекции физического и двигательного развития детей.</w:t>
            </w:r>
          </w:p>
          <w:p w:rsidR="007B5E76" w:rsidRPr="00D50A80" w:rsidRDefault="007B5E76" w:rsidP="0057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2127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1481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Разучивание музыкального репертуара на апрель.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Подготовка и проведение Выпускного утренника.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3. Пополнение 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аудиотеки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«Патриотические песни».</w:t>
            </w:r>
          </w:p>
          <w:p w:rsidR="007B5E76" w:rsidRPr="00D50A80" w:rsidRDefault="007B5E76" w:rsidP="00573E7E">
            <w:pPr>
              <w:tabs>
                <w:tab w:val="left" w:pos="1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Совместное с воспитателями изготовление дидактических игр для музыкальных центров.</w:t>
            </w:r>
          </w:p>
          <w:p w:rsidR="007B5E76" w:rsidRPr="00D50A80" w:rsidRDefault="007B5E76" w:rsidP="00573E7E">
            <w:pPr>
              <w:tabs>
                <w:tab w:val="left" w:pos="1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5. Пополнение картотеки «Пойте с нами».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 Совместное с учителем-логопедом проведение практикума «</w:t>
            </w:r>
            <w:proofErr w:type="spellStart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Речедвигательные</w:t>
            </w:r>
            <w:proofErr w:type="spellEnd"/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 игры и хороводы для детей дошкольного возраста с ТНР (ОНР)».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7. Анализ Выпускного утренника.</w:t>
            </w:r>
          </w:p>
          <w:p w:rsidR="007B5E76" w:rsidRPr="00D50A80" w:rsidRDefault="007B5E76" w:rsidP="00573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8. Проведение совместных тренингов с педагогом-психологом.</w:t>
            </w:r>
          </w:p>
        </w:tc>
      </w:tr>
      <w:tr w:rsidR="007B5E76" w:rsidRPr="00D50A80" w:rsidTr="00573E7E">
        <w:tc>
          <w:tcPr>
            <w:tcW w:w="2127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481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1. Разучивание музыкального репертуара на май.</w:t>
            </w:r>
          </w:p>
          <w:p w:rsidR="007B5E76" w:rsidRPr="00D50A80" w:rsidRDefault="007B5E76" w:rsidP="00573E7E">
            <w:pPr>
              <w:tabs>
                <w:tab w:val="left" w:pos="1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2. Консультация «Игра дошкольников на детских музыкальных инструментах».</w:t>
            </w:r>
          </w:p>
          <w:p w:rsidR="007B5E76" w:rsidRPr="00D50A80" w:rsidRDefault="007B5E76" w:rsidP="00573E7E">
            <w:pPr>
              <w:tabs>
                <w:tab w:val="left" w:pos="1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3. Подготовка и проведение досуга «День именинника».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4. Пополнение картотеки «Дыхательная гимнастика».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5. Презентация «Реализация задач воспитания детей дошкольного возраста в процессе музыкальной деятельности» 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6. Мониторинг музыкального развития воспитанников.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7. Участие в мониторинге речевого развития детей, проводимого учителем-логопедом.</w:t>
            </w:r>
          </w:p>
          <w:p w:rsidR="007B5E76" w:rsidRPr="00D50A80" w:rsidRDefault="007B5E76" w:rsidP="00573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8. Совместное с коллегами подведение итогов работы: результаты, достигнутые за год, нереализованные задачи Программы, причины невыполнения, перспективы на новый учебный год.</w:t>
            </w:r>
          </w:p>
        </w:tc>
      </w:tr>
    </w:tbl>
    <w:p w:rsidR="007B5E76" w:rsidRPr="00D50A80" w:rsidRDefault="007B5E76" w:rsidP="007B5E76">
      <w:pPr>
        <w:pStyle w:val="23"/>
        <w:numPr>
          <w:ilvl w:val="1"/>
          <w:numId w:val="33"/>
        </w:numPr>
        <w:shd w:val="clear" w:color="auto" w:fill="auto"/>
        <w:tabs>
          <w:tab w:val="left" w:pos="1148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  <w:r w:rsidRPr="00D50A80">
        <w:rPr>
          <w:b/>
          <w:sz w:val="24"/>
          <w:szCs w:val="24"/>
        </w:rPr>
        <w:t>Организация образовательного процесса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148"/>
        </w:tabs>
        <w:spacing w:before="0" w:after="0" w:line="240" w:lineRule="auto"/>
        <w:jc w:val="center"/>
        <w:rPr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A80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 по музыкальному развитию детей заключаются: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lastRenderedPageBreak/>
        <w:t>- в обеспечении вариативности и разнообразия содержания образовательного процесса по музыкальному развитию;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 в осуществлении образовательной деятельности на протяжении всего времени нахождения ребенка в дошкольном учреждении;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- в реализации в музыкальной деятельности в игровой форме;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 в возрастной адекватности дошкольного образования (соответствие условий, требований, методов возрасту и индивидуальным особенностям развития детей), обучение воспитанников в специфически детских видах музыкальной деятельности;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 в п</w:t>
      </w:r>
      <w:r w:rsidRPr="00D50A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овышении роли семьи при взаимодействии с дошкольным учреждением, включении родителей в </w:t>
      </w:r>
      <w:r w:rsidRPr="00D50A80">
        <w:rPr>
          <w:rFonts w:ascii="Times New Roman" w:hAnsi="Times New Roman" w:cs="Times New Roman"/>
          <w:sz w:val="24"/>
          <w:szCs w:val="24"/>
        </w:rPr>
        <w:t>образовательную деятельность, поддержке образовательных инициатив семьи по музыкальному развитию детей;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- в организации развивающей предметно-пространственной среды как важнейшего условия успешной реализации ФГОС ДО по ОО «Художественно-эстетическое развитие».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Осуществление музыкальной деятельности детей по реализации и освоению содержания Программы происходит в двух основных формах организации образовательного процесса:</w:t>
      </w:r>
    </w:p>
    <w:p w:rsidR="007B5E76" w:rsidRPr="00D50A80" w:rsidRDefault="007B5E76" w:rsidP="007B5E76">
      <w:pPr>
        <w:tabs>
          <w:tab w:val="left" w:pos="428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Cs/>
          <w:sz w:val="24"/>
          <w:szCs w:val="24"/>
        </w:rPr>
        <w:t xml:space="preserve">- совместной деятельности взрослого и детей; </w:t>
      </w:r>
    </w:p>
    <w:p w:rsidR="007B5E76" w:rsidRPr="00D50A80" w:rsidRDefault="007B5E76" w:rsidP="007B5E76">
      <w:pPr>
        <w:tabs>
          <w:tab w:val="left" w:pos="428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bCs/>
          <w:sz w:val="24"/>
          <w:szCs w:val="24"/>
        </w:rPr>
        <w:t xml:space="preserve">- самостоятельной деятельности детей.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firstLine="1145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В детском саду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1145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 xml:space="preserve"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</w:t>
      </w:r>
      <w:proofErr w:type="spellStart"/>
      <w:r w:rsidRPr="00D50A80">
        <w:rPr>
          <w:rStyle w:val="11"/>
          <w:rFonts w:eastAsia="Century Schoolbook"/>
          <w:sz w:val="24"/>
          <w:szCs w:val="24"/>
        </w:rPr>
        <w:t>СанПиН</w:t>
      </w:r>
      <w:proofErr w:type="spellEnd"/>
      <w:r w:rsidRPr="00D50A80">
        <w:rPr>
          <w:rStyle w:val="11"/>
          <w:rFonts w:eastAsia="Century Schoolbook"/>
          <w:sz w:val="24"/>
          <w:szCs w:val="24"/>
        </w:rPr>
        <w:t xml:space="preserve"> 1.2.3685-21 и СП 2.4.3648-20.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firstLine="1145"/>
        <w:jc w:val="both"/>
        <w:rPr>
          <w:rStyle w:val="11"/>
          <w:rFonts w:eastAsia="Century Schoolbook"/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</w:t>
      </w:r>
      <w:proofErr w:type="spellStart"/>
      <w:r w:rsidRPr="00D50A80">
        <w:rPr>
          <w:rStyle w:val="11"/>
          <w:rFonts w:eastAsia="Century Schoolbook"/>
          <w:sz w:val="24"/>
          <w:szCs w:val="24"/>
        </w:rPr>
        <w:t>СанПиН</w:t>
      </w:r>
      <w:proofErr w:type="spellEnd"/>
      <w:r w:rsidRPr="00D50A80">
        <w:rPr>
          <w:rStyle w:val="11"/>
          <w:rFonts w:eastAsia="Century Schoolbook"/>
          <w:sz w:val="24"/>
          <w:szCs w:val="24"/>
        </w:rPr>
        <w:t xml:space="preserve"> 1.2.3685-21 при температуре воздуха ниже минус 15 °С и скорости ветра более 7 м/с продолжительность прогулки для детей до 7 лет сокращают.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firstLine="1145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>При осуществлении режимных моментов учитываются также индивидуальные особенности ребёнка (длительность сна, вкусовые предпочтения, характер, темп деятельности и так далее).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14"/>
        </w:tabs>
        <w:spacing w:before="0" w:after="0" w:line="240" w:lineRule="auto"/>
        <w:ind w:firstLine="1145"/>
        <w:jc w:val="both"/>
        <w:rPr>
          <w:rStyle w:val="11"/>
          <w:rFonts w:eastAsia="Century Schoolbook"/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 xml:space="preserve">Согласно </w:t>
      </w:r>
      <w:proofErr w:type="spellStart"/>
      <w:r w:rsidRPr="00D50A80">
        <w:rPr>
          <w:rStyle w:val="11"/>
          <w:rFonts w:eastAsia="Century Schoolbook"/>
          <w:sz w:val="24"/>
          <w:szCs w:val="24"/>
        </w:rPr>
        <w:t>СанПиН</w:t>
      </w:r>
      <w:proofErr w:type="spellEnd"/>
      <w:r w:rsidRPr="00D50A80">
        <w:rPr>
          <w:rStyle w:val="11"/>
          <w:rFonts w:eastAsia="Century Schoolbook"/>
          <w:sz w:val="24"/>
          <w:szCs w:val="24"/>
        </w:rPr>
        <w:t xml:space="preserve"> 1.2.3685-21 ДОО может корректировать режим дня в зависимости от типа организации, и вида реализуемых образовательных программ, сезона года.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Требования и показатели организации образовательного процесса и режима дня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tbl>
      <w:tblPr>
        <w:tblStyle w:val="af7"/>
        <w:tblW w:w="14312" w:type="dxa"/>
        <w:tblLook w:val="04A0"/>
      </w:tblPr>
      <w:tblGrid>
        <w:gridCol w:w="4928"/>
        <w:gridCol w:w="4281"/>
        <w:gridCol w:w="5103"/>
      </w:tblGrid>
      <w:tr w:rsidR="007B5E76" w:rsidRPr="00D50A80" w:rsidTr="00573E7E">
        <w:trPr>
          <w:trHeight w:val="485"/>
          <w:tblHeader/>
        </w:trPr>
        <w:tc>
          <w:tcPr>
            <w:tcW w:w="4928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4281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5103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b/>
                <w:bCs/>
                <w:sz w:val="24"/>
                <w:szCs w:val="24"/>
              </w:rPr>
              <w:t>Норматив</w:t>
            </w:r>
          </w:p>
        </w:tc>
      </w:tr>
      <w:tr w:rsidR="007B5E76" w:rsidRPr="00D50A80" w:rsidTr="00573E7E">
        <w:trPr>
          <w:trHeight w:val="563"/>
        </w:trPr>
        <w:tc>
          <w:tcPr>
            <w:tcW w:w="14312" w:type="dxa"/>
            <w:gridSpan w:val="3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>Требования к организации образовательного процесса</w:t>
            </w:r>
          </w:p>
        </w:tc>
      </w:tr>
      <w:tr w:rsidR="007B5E76" w:rsidRPr="00D50A80" w:rsidTr="00573E7E">
        <w:tc>
          <w:tcPr>
            <w:tcW w:w="4928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Начало занятий не ранее</w:t>
            </w:r>
          </w:p>
        </w:tc>
        <w:tc>
          <w:tcPr>
            <w:tcW w:w="4281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8.00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4928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4281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17.00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4928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4281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от 1,5 до 3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от 3 до 4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от 4 до 5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от 5 до 6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от 6 до 7 лет</w:t>
            </w:r>
          </w:p>
        </w:tc>
        <w:tc>
          <w:tcPr>
            <w:tcW w:w="5103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10 минут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15 минут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20 минут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25 минут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30 минут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4928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от 1,5 до 3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от 3 до 4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от 4 до 5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от 5 до 6 лет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от 6 до 7 лет</w:t>
            </w:r>
          </w:p>
        </w:tc>
        <w:tc>
          <w:tcPr>
            <w:tcW w:w="5103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20 минут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30 минут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40 минут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50 минут или 75 минут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при организации 1 занятия после дневного сна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90 минут</w:t>
            </w:r>
          </w:p>
        </w:tc>
      </w:tr>
      <w:tr w:rsidR="007B5E76" w:rsidRPr="00D50A80" w:rsidTr="00573E7E">
        <w:tc>
          <w:tcPr>
            <w:tcW w:w="4928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Продолжительность перерывов между занятиями, не менее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10 минут</w:t>
            </w:r>
          </w:p>
        </w:tc>
      </w:tr>
      <w:tr w:rsidR="007B5E76" w:rsidRPr="00D50A80" w:rsidTr="00573E7E">
        <w:tc>
          <w:tcPr>
            <w:tcW w:w="4928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Перерыв во время занятий для гимнастики, не менее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2-х минут</w:t>
            </w:r>
          </w:p>
        </w:tc>
      </w:tr>
    </w:tbl>
    <w:p w:rsidR="007B5E76" w:rsidRPr="00D50A80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532"/>
        </w:tabs>
        <w:spacing w:before="0" w:after="0" w:line="240" w:lineRule="auto"/>
        <w:ind w:firstLine="680"/>
        <w:jc w:val="both"/>
        <w:rPr>
          <w:rStyle w:val="11"/>
          <w:rFonts w:eastAsia="Sylfaen"/>
          <w:sz w:val="24"/>
          <w:szCs w:val="24"/>
          <w:shd w:val="clear" w:color="auto" w:fill="auto"/>
        </w:rPr>
      </w:pPr>
      <w:r w:rsidRPr="00D50A80">
        <w:rPr>
          <w:rStyle w:val="11"/>
          <w:rFonts w:eastAsia="Century Schoolbook"/>
          <w:sz w:val="24"/>
          <w:szCs w:val="24"/>
        </w:rPr>
        <w:t>Согласно пункту 2.10 СП 2.4.3648-20 к организации образовательного процесса режим двигательной активности детей в течение дня организуется с учётом возрастных особенностей и состояния здоровья.</w:t>
      </w:r>
    </w:p>
    <w:p w:rsidR="007B5E76" w:rsidRPr="00D50A80" w:rsidRDefault="007B5E76" w:rsidP="007B5E76">
      <w:pPr>
        <w:tabs>
          <w:tab w:val="left" w:pos="17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В летний период организованную образовательную деятельность не проводят.</w:t>
      </w:r>
    </w:p>
    <w:p w:rsidR="007B5E76" w:rsidRPr="00D50A80" w:rsidRDefault="007B5E76" w:rsidP="007B5E76">
      <w:pPr>
        <w:tabs>
          <w:tab w:val="left" w:pos="17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 Проводятся музыкально-дидактические и подвижные игры, спортивные праздники и досуги, музыкальные развлечения.</w:t>
      </w:r>
    </w:p>
    <w:p w:rsidR="007B5E76" w:rsidRPr="00D50A80" w:rsidRDefault="007B5E76" w:rsidP="007B5E7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B5E76" w:rsidRPr="00D50A80" w:rsidRDefault="007B5E76" w:rsidP="007B5E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50A80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 xml:space="preserve">Планирование образовательной деятельности при работе по пятидневной неделе </w:t>
      </w:r>
    </w:p>
    <w:p w:rsidR="007B5E76" w:rsidRPr="00D50A80" w:rsidRDefault="007B5E76" w:rsidP="007B5E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9"/>
        <w:gridCol w:w="2168"/>
        <w:gridCol w:w="1985"/>
        <w:gridCol w:w="1957"/>
        <w:gridCol w:w="1910"/>
        <w:gridCol w:w="2228"/>
      </w:tblGrid>
      <w:tr w:rsidR="007B5E76" w:rsidRPr="00D50A80" w:rsidTr="00573E7E">
        <w:tc>
          <w:tcPr>
            <w:tcW w:w="14317" w:type="dxa"/>
            <w:gridSpan w:val="6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4069" w:type="dxa"/>
            <w:vMerge w:val="restart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0248" w:type="dxa"/>
            <w:gridSpan w:val="5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7B5E76" w:rsidRPr="00D50A80" w:rsidTr="00573E7E">
        <w:tc>
          <w:tcPr>
            <w:tcW w:w="4069" w:type="dxa"/>
            <w:vMerge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985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957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910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22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к школе группа</w:t>
            </w:r>
          </w:p>
        </w:tc>
      </w:tr>
      <w:tr w:rsidR="007B5E76" w:rsidRPr="00D50A80" w:rsidTr="00573E7E">
        <w:tc>
          <w:tcPr>
            <w:tcW w:w="4069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6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85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57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10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2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4317" w:type="dxa"/>
            <w:gridSpan w:val="6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 ходе режимных моментов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4069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(включая музыкально-ритмические движения)</w:t>
            </w:r>
          </w:p>
        </w:tc>
        <w:tc>
          <w:tcPr>
            <w:tcW w:w="216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B5E76" w:rsidRPr="00D50A80" w:rsidTr="00573E7E">
        <w:tc>
          <w:tcPr>
            <w:tcW w:w="4069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формированию музыкальной культуры, развитию музыкальных способностей, развитию музыкально-ритмических движений</w:t>
            </w:r>
          </w:p>
        </w:tc>
        <w:tc>
          <w:tcPr>
            <w:tcW w:w="216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B5E76" w:rsidRPr="00D50A80" w:rsidTr="00573E7E">
        <w:tc>
          <w:tcPr>
            <w:tcW w:w="14317" w:type="dxa"/>
            <w:gridSpan w:val="6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4069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16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4069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детей в музыкальных центрах (уголках) </w:t>
            </w: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:rsidR="007B5E76" w:rsidRPr="00D50A80" w:rsidRDefault="007B5E76" w:rsidP="0057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A8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133"/>
        </w:tabs>
        <w:spacing w:before="0" w:after="0" w:line="240" w:lineRule="auto"/>
        <w:jc w:val="center"/>
        <w:rPr>
          <w:b/>
          <w:bCs/>
          <w:sz w:val="24"/>
          <w:szCs w:val="24"/>
          <w:highlight w:val="red"/>
        </w:rPr>
      </w:pPr>
      <w:r w:rsidRPr="00D50A80">
        <w:rPr>
          <w:rStyle w:val="11"/>
          <w:rFonts w:eastAsia="Century Schoolbook"/>
          <w:b/>
          <w:bCs/>
          <w:sz w:val="24"/>
          <w:szCs w:val="24"/>
        </w:rPr>
        <w:t>4.6. Календарный план воспитательной работы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lastRenderedPageBreak/>
        <w:t xml:space="preserve">Календарный план воспитательной работы является единым для ДОО. </w:t>
      </w:r>
      <w:r w:rsidRPr="00D50A80">
        <w:rPr>
          <w:sz w:val="24"/>
          <w:szCs w:val="24"/>
        </w:rPr>
        <w:t xml:space="preserve">Музыкальный руководитель </w:t>
      </w:r>
      <w:r w:rsidRPr="00D50A80">
        <w:rPr>
          <w:rStyle w:val="11"/>
          <w:rFonts w:eastAsia="Century Schoolbook"/>
          <w:sz w:val="24"/>
          <w:szCs w:val="24"/>
        </w:rPr>
        <w:t>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D50A80">
        <w:rPr>
          <w:rStyle w:val="11"/>
          <w:rFonts w:eastAsia="Century Schoolbook"/>
          <w:sz w:val="24"/>
          <w:szCs w:val="24"/>
        </w:rPr>
        <w:t xml:space="preserve">Все мероприятия в детском саду проводятся с учётом особенностей Программы, а также возрастных, физиологических и </w:t>
      </w:r>
      <w:proofErr w:type="spellStart"/>
      <w:r w:rsidRPr="00D50A80">
        <w:rPr>
          <w:rStyle w:val="11"/>
          <w:rFonts w:eastAsia="Century Schoolbook"/>
          <w:sz w:val="24"/>
          <w:szCs w:val="24"/>
        </w:rPr>
        <w:t>психоэмоциональных</w:t>
      </w:r>
      <w:proofErr w:type="spellEnd"/>
      <w:r w:rsidRPr="00D50A80">
        <w:rPr>
          <w:rStyle w:val="11"/>
          <w:rFonts w:eastAsia="Century Schoolbook"/>
          <w:sz w:val="24"/>
          <w:szCs w:val="24"/>
        </w:rPr>
        <w:t xml:space="preserve"> особенностей обучающихся.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tbl>
      <w:tblPr>
        <w:tblStyle w:val="af7"/>
        <w:tblW w:w="0" w:type="auto"/>
        <w:tblInd w:w="20" w:type="dxa"/>
        <w:tblLook w:val="04A0"/>
      </w:tblPr>
      <w:tblGrid>
        <w:gridCol w:w="1264"/>
        <w:gridCol w:w="3609"/>
        <w:gridCol w:w="2955"/>
        <w:gridCol w:w="3204"/>
        <w:gridCol w:w="3225"/>
      </w:tblGrid>
      <w:tr w:rsidR="007B5E76" w:rsidRPr="00D50A80" w:rsidTr="00573E7E">
        <w:tc>
          <w:tcPr>
            <w:tcW w:w="126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Праздники и памятные даты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2-я неделя: 7 января Рождество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духовно-нравственное.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«Рождественские колядки»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50A80">
              <w:rPr>
                <w:rStyle w:val="11"/>
                <w:rFonts w:ascii="Times New Roman" w:eastAsia="Century Schoolbook" w:hAnsi="Times New Roman"/>
                <w:sz w:val="24"/>
                <w:szCs w:val="24"/>
              </w:rPr>
              <w:t xml:space="preserve">3-я неделя: </w:t>
            </w:r>
            <w:r w:rsidRPr="00D50A8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Зимняя олимпиада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Физическое и оздоровительное.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Спортивные соревнования и эстафеты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инструктор по физкультуре, 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 27 января: День снятия блокады Ленинграда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Музыкально-литературная композиция «Дети блокадного Ленинграда».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4-я неделя: 27 января: День освобождения Красной армией крупнейшего «лагеря смерти»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Аушвиц-Биркенау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(Освенцима) - День памяти жертв Холокоста (рекомендуется включать в план воспитательной работы с дошкольниками регионально и/или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ситуативно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).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Беседа о </w:t>
            </w:r>
            <w:r w:rsidRPr="00D50A80">
              <w:rPr>
                <w:sz w:val="24"/>
                <w:szCs w:val="24"/>
                <w:lang w:eastAsia="ru-RU"/>
              </w:rPr>
              <w:t>Великой Отечественной Войне (с презентацией).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  <w:r w:rsidRPr="00D50A80">
              <w:rPr>
                <w:rFonts w:eastAsia="Times New Roman"/>
                <w:szCs w:val="24"/>
                <w:lang w:eastAsia="ru-RU"/>
              </w:rPr>
              <w:t>Почтение памяти всех погибших в годы Великой Отечественной Войны минутой молчания. 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1-я неделя: 2 февраля: День разгрома советскими войсками немецко-фашистских войск в Сталинградской битве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(рекомендуется включать в план воспитательной работы с дошкольниками регионально и/или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ситуативно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);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7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Беседа о </w:t>
            </w:r>
            <w:r w:rsidRPr="00D50A80">
              <w:rPr>
                <w:sz w:val="24"/>
                <w:szCs w:val="24"/>
                <w:lang w:eastAsia="ru-RU"/>
              </w:rPr>
              <w:t>Сталинградской битве (с презентацией).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D50A80">
              <w:rPr>
                <w:rFonts w:eastAsia="Times New Roman"/>
                <w:szCs w:val="24"/>
                <w:lang w:eastAsia="ru-RU"/>
              </w:rPr>
              <w:t xml:space="preserve">Рассматривание иллюстраций, картин и </w:t>
            </w:r>
            <w:r w:rsidRPr="00D50A80">
              <w:rPr>
                <w:rFonts w:eastAsia="Times New Roman"/>
                <w:szCs w:val="24"/>
                <w:lang w:eastAsia="ru-RU"/>
              </w:rPr>
              <w:lastRenderedPageBreak/>
              <w:t>репродукций на тему войны.</w:t>
            </w:r>
          </w:p>
          <w:p w:rsidR="007B5E76" w:rsidRPr="00D50A80" w:rsidRDefault="007B5E76" w:rsidP="00573E7E">
            <w:pPr>
              <w:pStyle w:val="a7"/>
              <w:ind w:left="0"/>
              <w:jc w:val="both"/>
              <w:rPr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2-я неделя: 8 февраля: День российской науки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Интеллектуальная викторина «Хочу всё знать!»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Sylfaen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3-я неделя: 15 февраля: День памяти о россиянах, исполнявших служебный долг за пределами Отечества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Музыкально-литературная композиция «Воины-интернационалисты»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 21февраля: Международный день родного языка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7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Фольклорный праздник «Язык родной, дружу с тобой»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учитель-логопед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23 февраля: День защитника Отечества.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Спортивно-патриотический праздник «Зарница»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физкультуре.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8 марта: Международный женский день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19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Праздник «Мама милая моя»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2-я неделя: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Книжкина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неделя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Познавательное, социальное, эстетическое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Тематический проект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Книжкин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дом»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руководитель.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3-я неделя: 18 марта: День воссоединения Крыма с Россией (рекомендуется включать в план воспитательной работы с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дошкольниками регионально и/или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ситуативно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>)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Музыкально-литературная композиция «Крымская весна»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3-я неделя: 21 марта: Всемирный день поэзии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Познавательное, эстетическое 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Творческий конкурс чтецов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руководитель.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 27 марта: Всемирный день театра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Театрализованное представление «Путешествие в мир театра»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руководитель.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День смеха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эстетическое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«Юморина»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2-я неделя: 12 апреля: День космонавтики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Квест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«Путешествие в космос»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119"/>
              </w:tabs>
              <w:spacing w:before="0" w:after="0" w:line="240" w:lineRule="auto"/>
              <w:jc w:val="both"/>
              <w:rPr>
                <w:rStyle w:val="11"/>
                <w:rFonts w:eastAsia="Sylfaen"/>
                <w:sz w:val="24"/>
                <w:szCs w:val="24"/>
                <w:shd w:val="clear" w:color="auto" w:fill="auto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3-я неделя: Выпуск детей в школу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эстетическое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Утренник «До свидания, детский сад!»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подготовительной группы, музыкальный руководитель, специалисты ДОО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4-я неделя: Экологическая неделя «Посади свой цветок»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Трудовое, 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Посадка растений, экологическая акция «Сохраним Землю зеленой»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 мая: Праздник Весны и Труда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«Встречаем Первомай!»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2-я неделя: 9 мая: День Победы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4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3-я неделя: 19 мая: День детских общественных организаций России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Акция «Мы – волонтёры»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 24 мая: День славянской письменности и культуры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«Откуда пришла азбука»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1 июня: День защиты детей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Sylfaen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Праздник «Дружат дети всей планеты!»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6 июня: День русского языка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Познавательное, социальное,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Литературный праздник «Говорим на русском»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2-я неделя: 12 июня: День России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на улице «День России»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3-я неделя: 22 июня: День памяти и скорби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Тематическое занятие «Священная война»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 Неделя профессий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Трудовое, социальное, духовно-нравственное,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Тематический проект «Город мастеров»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8 июля: День семьи, любви и верности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Тематическое занятие «Моя семья»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2-я неделя: Неделя игры и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игрушки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Социальное, трудовое,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Изготовление игрушек в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«Творческой мастерской».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«Игры, которые мы любим»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Воспитатели всех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3-я неделя: Неделя музеев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Познавательное, социальное, духовно-нравственное, эстетическое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Тематический проект «Музеи России»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 30 июля: Международный день дружбы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«Дружба начинается с улыбки»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Экологическая неделя «Защитим природу от мусора»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Трудовое, 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Экологический десант в лес (парк) совместно с родителями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2-я неделя: 12 августа: День физкультурника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Спортивный праздник «Сильные, смелые, ловкие!»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3-я неделя: 22 августа: День Государственного флага Российской Федерации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Праздник «Флаг России»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руководитель, инструктор по физкультуре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неделя:27 августа: День российского кино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«Любимые мультфильмы»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1 сентября: День знаний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09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Квест-игры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«Буратино в гостях у ребят»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руководитель, инструктор по физкультуре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09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1-я неделя: 3 сентября: День окончания Второй мировой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войны 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Беседа (с презентацией) </w:t>
            </w:r>
            <w:r w:rsidRPr="00D50A80">
              <w:rPr>
                <w:sz w:val="24"/>
                <w:szCs w:val="24"/>
                <w:shd w:val="clear" w:color="auto" w:fill="FFFFFF"/>
              </w:rPr>
              <w:t>«Горькая память войны»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Sylfaen"/>
                <w:sz w:val="24"/>
                <w:szCs w:val="24"/>
                <w:shd w:val="clear" w:color="auto" w:fill="auto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3 сентября: День солидарности в борьбе с терроризмом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Беседа о правилах антитеррористической безопасности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2-я неделя: 8 сентября: Международный день распространения грамотности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«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Книжкины</w:t>
            </w:r>
            <w:proofErr w:type="spellEnd"/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 друзья»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руководитель,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3-я неделя: Неделя безопасности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Социальное 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Тематический проект «Безопасная дорога детства» 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 27 сентября: День воспитателя и всех дошкольных работников.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«Наш веселый детский сад»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1 октября: Международный день пожилых людей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4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«Бабушка рядышком с дедушкой»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руководитель, инструктор по физкультуре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1 октября: Международный день музыки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Творческий концерт «Юные таланты»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4 октября: День защиты животных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Акция «Братья наши меньшие»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4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5 октября: День учителя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Беседа (с презентацией) «Это важное слово – Учитель»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2-я неделя: Региональная неделя 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нравственное, патриотическое,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Тематический проект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«Путешествие по родному краю»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Воспитатели всех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3-я неделя: Третье воскресенье октября: День отца в России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Социальное, </w:t>
            </w:r>
            <w:r w:rsidRPr="00D50A80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Спортивный праздник «Вместе с папой»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руководитель, инструктор по физкультуре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 Неделя туриста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sz w:val="24"/>
                <w:szCs w:val="24"/>
              </w:rPr>
              <w:t>Физическое и оздоровительное, социальное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Тематический проект «Тропою туриста»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инструктор по физкультуре,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4 ноября: День народного единства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Акция «Мы едины!»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8 ноября: День памяти погибших при исполнении служебных обязанностей сотрудников органов внутренних дел России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Тематическое занятие «Подвиги наших полицейских»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2-я неделя: Неделя здоровья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Физкультурное и оздоровительное, социальное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Тематический проект «Здоровый образ жизни»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3-я неделя: 18 ноября: День рождения Деда Мороза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Эстетическое, социальное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Развлечение «Подарки для Деда Мороза»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 Последнее воскресенье ноября: День матери в России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8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Музыкально-литературная композиция «Всё начинается с мамы»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108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 30 ноября: День Государственного герба Российской Федерации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Тематический день «День Государственного герба России»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 w:val="restart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3 декабря: День неизвестного солдата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Беседа (с презентацией) «Неизвестный солдат»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1-я неделя: 3 декабря: Международный день инвалидов (рекомендуется включать в план воспитательной работы с дошкольниками регионально и/или </w:t>
            </w:r>
            <w:proofErr w:type="spellStart"/>
            <w:r w:rsidRPr="00D50A80">
              <w:rPr>
                <w:rStyle w:val="11"/>
                <w:rFonts w:eastAsia="Century Schoolbook"/>
                <w:sz w:val="24"/>
                <w:szCs w:val="24"/>
              </w:rPr>
              <w:t>ситуативно</w:t>
            </w:r>
            <w:proofErr w:type="spellEnd"/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sz w:val="24"/>
                <w:szCs w:val="24"/>
                <w:shd w:val="clear" w:color="auto" w:fill="FFFFFF"/>
              </w:rPr>
              <w:t>Б</w:t>
            </w:r>
            <w:r w:rsidRPr="00D50A80">
              <w:rPr>
                <w:sz w:val="24"/>
                <w:szCs w:val="24"/>
              </w:rPr>
              <w:t xml:space="preserve">еседа </w:t>
            </w:r>
            <w:r w:rsidRPr="00D50A80">
              <w:rPr>
                <w:sz w:val="24"/>
                <w:szCs w:val="24"/>
                <w:shd w:val="clear" w:color="auto" w:fill="FFFFFF"/>
              </w:rPr>
              <w:t>«Все мы разные, все мы едины»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rStyle w:val="11"/>
                <w:rFonts w:eastAsia="Sylfaen"/>
                <w:sz w:val="24"/>
                <w:szCs w:val="24"/>
                <w:shd w:val="clear" w:color="auto" w:fill="auto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5 декабря: День добровольца (волонтера) в России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Социальное, духовно-нравственное, трудовое 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Акция «Поможем другим людям»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8 декабря: Международный день художника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Творческая выставка рисунков «Юные художники»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1-я неделя: 9 декабря: День Героев Отечества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Беседа (с презентацией) «История праздника «День Героев Отечества»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Sylfaen"/>
                <w:sz w:val="24"/>
                <w:szCs w:val="24"/>
                <w:shd w:val="clear" w:color="auto" w:fill="auto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2-я неделя: 12 декабря: День Конституции Российской Федерации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Тематическое занятие «Права ребенка»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 xml:space="preserve">3-я неделя: Неделя в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«Мастерской Деда Мороза»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Трудовое, эстетическое,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Трудовая акция «Украсим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группу и прогулочный участок к Новому Году» 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Воспитатели всех </w:t>
            </w:r>
            <w:r w:rsidRPr="00D50A80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7B5E76" w:rsidRPr="00D50A80" w:rsidTr="00573E7E">
        <w:tc>
          <w:tcPr>
            <w:tcW w:w="1264" w:type="dxa"/>
            <w:vMerge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7B5E76" w:rsidRPr="00D50A80" w:rsidRDefault="007B5E76" w:rsidP="00573E7E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4-я неделя: 31 декабря: Новый год</w:t>
            </w:r>
          </w:p>
        </w:tc>
        <w:tc>
          <w:tcPr>
            <w:tcW w:w="295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Эстетическое, социальное</w:t>
            </w:r>
          </w:p>
        </w:tc>
        <w:tc>
          <w:tcPr>
            <w:tcW w:w="3204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Новогодний праздник «В гостях у Деда мороза»</w:t>
            </w:r>
          </w:p>
        </w:tc>
        <w:tc>
          <w:tcPr>
            <w:tcW w:w="3225" w:type="dxa"/>
          </w:tcPr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7B5E76" w:rsidRPr="00D50A80" w:rsidRDefault="007B5E76" w:rsidP="00573E7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D50A80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</w:tbl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rPr>
          <w:rStyle w:val="11"/>
          <w:rFonts w:eastAsia="Century Schoolbook"/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:rsidR="007B5E76" w:rsidRPr="00D50A80" w:rsidRDefault="007B5E76" w:rsidP="007B5E76">
      <w:pPr>
        <w:pStyle w:val="a7"/>
        <w:ind w:left="0"/>
        <w:jc w:val="center"/>
        <w:rPr>
          <w:b/>
          <w:szCs w:val="24"/>
        </w:rPr>
      </w:pPr>
      <w:r w:rsidRPr="00D50A80">
        <w:rPr>
          <w:b/>
          <w:szCs w:val="24"/>
          <w:lang w:val="en-US"/>
        </w:rPr>
        <w:t>V</w:t>
      </w:r>
      <w:r w:rsidRPr="00D50A80">
        <w:rPr>
          <w:b/>
          <w:szCs w:val="24"/>
        </w:rPr>
        <w:t>. КРАТКАЯ ПРЕЗЕНТАЦИЯ ПРОГРАММЫ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rPr>
          <w:rStyle w:val="11"/>
          <w:rFonts w:eastAsia="Century Schoolbook"/>
          <w:i/>
          <w:iCs/>
          <w:sz w:val="24"/>
          <w:szCs w:val="24"/>
        </w:rPr>
      </w:pPr>
    </w:p>
    <w:p w:rsidR="007B5E76" w:rsidRPr="00D50A80" w:rsidRDefault="007B5E76" w:rsidP="007B5E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Рабочая программа (далее – Программа) раскрывает содержание и организацию образовательной деятельности для детей младенческого, раннего и дошкольного возраста по образовательной области «Художественно-эстетическое развитие», раздел «Музыкальная деятельность».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bCs/>
          <w:sz w:val="24"/>
          <w:szCs w:val="24"/>
        </w:rPr>
      </w:pPr>
      <w:r w:rsidRPr="00D50A80">
        <w:rPr>
          <w:sz w:val="24"/>
          <w:szCs w:val="24"/>
        </w:rPr>
        <w:t xml:space="preserve">Программа разработана в соответствии с Федеральной образовательной программой дошкольного образования, утвержденной приказом Министерства просвещения Российской Федерации от 25.11.2022 г. № 1028, (далее – ФОП) и Федеральным государственным образовательным стандартом дошкольного образования, утвержденным </w:t>
      </w:r>
      <w:r w:rsidRPr="00D50A80">
        <w:rPr>
          <w:bCs/>
          <w:sz w:val="24"/>
          <w:szCs w:val="24"/>
        </w:rPr>
        <w:t>приказом Министерства образования и науки Российской Федерации от 17.10.2013 г. № 1155, в редакции</w:t>
      </w:r>
      <w:r w:rsidRPr="00D50A80">
        <w:rPr>
          <w:rStyle w:val="fontstyle01"/>
          <w:sz w:val="24"/>
          <w:szCs w:val="24"/>
        </w:rPr>
        <w:t xml:space="preserve"> от 08.11.2022</w:t>
      </w:r>
      <w:r w:rsidRPr="00D50A80">
        <w:rPr>
          <w:bCs/>
          <w:sz w:val="24"/>
          <w:szCs w:val="24"/>
        </w:rPr>
        <w:t xml:space="preserve">, (далее – ФГОС ДО).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bCs/>
          <w:sz w:val="24"/>
          <w:szCs w:val="24"/>
        </w:rPr>
      </w:pPr>
      <w:r w:rsidRPr="00D50A80">
        <w:rPr>
          <w:bCs/>
          <w:sz w:val="24"/>
          <w:szCs w:val="24"/>
        </w:rPr>
        <w:t>При разработке Программы учитывались следующие нормативно правовые документы:</w:t>
      </w:r>
    </w:p>
    <w:p w:rsidR="007B5E76" w:rsidRPr="00D50A80" w:rsidRDefault="007B5E76" w:rsidP="007B5E76">
      <w:pPr>
        <w:pStyle w:val="a7"/>
        <w:ind w:left="0" w:firstLine="709"/>
        <w:jc w:val="both"/>
        <w:rPr>
          <w:color w:val="000000"/>
          <w:szCs w:val="24"/>
        </w:rPr>
      </w:pPr>
      <w:r w:rsidRPr="00D50A80">
        <w:rPr>
          <w:rStyle w:val="fontstyle01"/>
          <w:sz w:val="24"/>
          <w:szCs w:val="24"/>
        </w:rPr>
        <w:t>1. Конвенция о правах ребенка (одобрена Генеральной Ассамблеей ООН 20.11.1989) (вступила в силу для СССР 15.09.1990)</w:t>
      </w:r>
      <w:r w:rsidRPr="00D50A80">
        <w:rPr>
          <w:color w:val="000000"/>
          <w:szCs w:val="24"/>
        </w:rPr>
        <w:t>.</w:t>
      </w:r>
    </w:p>
    <w:p w:rsidR="007B5E76" w:rsidRPr="00D50A80" w:rsidRDefault="007B5E76" w:rsidP="007B5E76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D50A80">
        <w:rPr>
          <w:color w:val="000000"/>
          <w:szCs w:val="24"/>
        </w:rPr>
        <w:t xml:space="preserve">2. </w:t>
      </w:r>
      <w:r w:rsidRPr="00D50A80">
        <w:rPr>
          <w:rStyle w:val="fontstyle01"/>
          <w:sz w:val="24"/>
          <w:szCs w:val="24"/>
        </w:rPr>
        <w:t>Федеральный закон от 29 декабря 2012 г. № 273-ФЗ «Об образовании в Российской Федерации»,</w:t>
      </w:r>
      <w:r w:rsidRPr="00D50A80">
        <w:rPr>
          <w:szCs w:val="24"/>
        </w:rPr>
        <w:t>(</w:t>
      </w:r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 xml:space="preserve">с </w:t>
      </w:r>
      <w:proofErr w:type="spellStart"/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>изм</w:t>
      </w:r>
      <w:proofErr w:type="spellEnd"/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>. и доп., вступ. в силу с 28.02.2023).</w:t>
      </w:r>
    </w:p>
    <w:p w:rsidR="007B5E76" w:rsidRPr="00D50A80" w:rsidRDefault="007B5E76" w:rsidP="007B5E76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t>3. Федеральный закон 24 июля 1998 г. № 124-ФЗ (актуальная ред. от14.07.2022) «Об основных гарантиях прав ребенка в Российской Федерации», (ред.</w:t>
      </w:r>
      <w:r w:rsidRPr="00D50A80">
        <w:rPr>
          <w:rFonts w:eastAsiaTheme="minorHAnsi"/>
          <w:color w:val="000000"/>
          <w:kern w:val="2"/>
          <w:szCs w:val="24"/>
          <w:shd w:val="clear" w:color="auto" w:fill="FFFFFF"/>
        </w:rPr>
        <w:t>от 28.04.2023).</w:t>
      </w:r>
    </w:p>
    <w:p w:rsidR="007B5E76" w:rsidRPr="00D50A80" w:rsidRDefault="007B5E76" w:rsidP="007B5E76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t>4. 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B5E76" w:rsidRPr="00D50A80" w:rsidRDefault="007B5E76" w:rsidP="007B5E76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t xml:space="preserve">5. Постановление Главного государственного санитарного врача Российской Федерации от 27 октября 2020 г. № 32 Об утверждении санитарных правил и норм </w:t>
      </w:r>
      <w:proofErr w:type="spellStart"/>
      <w:r w:rsidRPr="00D50A80">
        <w:rPr>
          <w:rStyle w:val="fontstyle01"/>
          <w:sz w:val="24"/>
          <w:szCs w:val="24"/>
        </w:rPr>
        <w:t>СанПиН</w:t>
      </w:r>
      <w:proofErr w:type="spellEnd"/>
      <w:r w:rsidRPr="00D50A80">
        <w:rPr>
          <w:rStyle w:val="fontstyle01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населения».</w:t>
      </w:r>
    </w:p>
    <w:p w:rsidR="007B5E76" w:rsidRPr="00D50A80" w:rsidRDefault="007B5E76" w:rsidP="007B5E76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lastRenderedPageBreak/>
        <w:t xml:space="preserve">6. Постановление Главного государственного санитарного врача Российской Федерации от 28 января 2021 г. № 2 Об утверждении санитарных правил и норм </w:t>
      </w:r>
      <w:proofErr w:type="spellStart"/>
      <w:r w:rsidRPr="00D50A80">
        <w:rPr>
          <w:rStyle w:val="fontstyle01"/>
          <w:sz w:val="24"/>
          <w:szCs w:val="24"/>
        </w:rPr>
        <w:t>СанПиН</w:t>
      </w:r>
      <w:proofErr w:type="spellEnd"/>
      <w:r w:rsidRPr="00D50A80">
        <w:rPr>
          <w:rStyle w:val="fontstyle01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7B5E76" w:rsidRPr="00D50A80" w:rsidRDefault="007B5E76" w:rsidP="007B5E76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t>7. Приказ Министерства просвещения Российской Федерации от31.07.2020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7B5E76" w:rsidRPr="00D50A80" w:rsidRDefault="007B5E76" w:rsidP="007B5E76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D50A80">
        <w:rPr>
          <w:rStyle w:val="fontstyle01"/>
          <w:sz w:val="24"/>
          <w:szCs w:val="24"/>
        </w:rPr>
        <w:t>8. Приказ Министерство здравоохранения и социального развития Российской Федерации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7B5E76" w:rsidRPr="00D50A80" w:rsidRDefault="007B5E76" w:rsidP="007B5E76">
      <w:pPr>
        <w:pStyle w:val="a7"/>
        <w:ind w:left="0" w:firstLine="709"/>
        <w:jc w:val="both"/>
        <w:rPr>
          <w:szCs w:val="24"/>
        </w:rPr>
      </w:pPr>
      <w:r w:rsidRPr="00D50A80">
        <w:rPr>
          <w:rStyle w:val="fontstyle01"/>
          <w:sz w:val="24"/>
          <w:szCs w:val="24"/>
        </w:rPr>
        <w:t xml:space="preserve">9. Приказ Министерства образования и науки Российской Федерации от 20 сентября 2013 г. № 1082 «Об утверждении Положения </w:t>
      </w:r>
      <w:proofErr w:type="spellStart"/>
      <w:r w:rsidRPr="00D50A80">
        <w:rPr>
          <w:rStyle w:val="fontstyle01"/>
          <w:sz w:val="24"/>
          <w:szCs w:val="24"/>
        </w:rPr>
        <w:t>опсихолого-медико-педагогической</w:t>
      </w:r>
      <w:proofErr w:type="spellEnd"/>
      <w:r w:rsidRPr="00D50A80">
        <w:rPr>
          <w:rStyle w:val="fontstyle01"/>
          <w:sz w:val="24"/>
          <w:szCs w:val="24"/>
        </w:rPr>
        <w:t xml:space="preserve"> комиссии».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b/>
          <w:bCs/>
          <w:sz w:val="24"/>
          <w:szCs w:val="24"/>
        </w:rPr>
        <w:t xml:space="preserve">Цель Программы: </w:t>
      </w:r>
      <w:r w:rsidRPr="00D50A80">
        <w:rPr>
          <w:sz w:val="24"/>
          <w:szCs w:val="24"/>
        </w:rPr>
        <w:t>Музыкальное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D50A80">
        <w:rPr>
          <w:b/>
          <w:bCs/>
          <w:sz w:val="24"/>
          <w:szCs w:val="24"/>
        </w:rPr>
        <w:t>Основные задачи:</w:t>
      </w:r>
    </w:p>
    <w:p w:rsidR="007B5E76" w:rsidRPr="00D50A80" w:rsidRDefault="007B5E76" w:rsidP="007B5E76">
      <w:pPr>
        <w:pStyle w:val="a7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 w:rsidRPr="00D50A80">
        <w:rPr>
          <w:rFonts w:eastAsia="Times New Roman"/>
          <w:szCs w:val="24"/>
        </w:rPr>
        <w:t>1. Формировать музыкальные знания и навыки в различных видах музыкальной деятельности адекватно детским возможностям.</w:t>
      </w:r>
    </w:p>
    <w:p w:rsidR="007B5E76" w:rsidRPr="00D50A80" w:rsidRDefault="007B5E76" w:rsidP="007B5E76">
      <w:pPr>
        <w:pStyle w:val="a7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 w:rsidRPr="00D50A80">
        <w:rPr>
          <w:szCs w:val="24"/>
        </w:rPr>
        <w:t>2. Развивать музыкальные способности: ладовое чувство, музыкально-слуховые представления, чувство ритма.</w:t>
      </w:r>
    </w:p>
    <w:p w:rsidR="007B5E76" w:rsidRPr="00D50A80" w:rsidRDefault="007B5E76" w:rsidP="007B5E76">
      <w:pPr>
        <w:pStyle w:val="a7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 w:rsidRPr="00D50A80">
        <w:rPr>
          <w:rFonts w:eastAsia="Times New Roman"/>
          <w:szCs w:val="24"/>
        </w:rPr>
        <w:t xml:space="preserve">3. Развивать </w:t>
      </w:r>
      <w:r w:rsidRPr="00D50A80">
        <w:rPr>
          <w:szCs w:val="24"/>
        </w:rPr>
        <w:t>исполнительские и творческие способности.</w:t>
      </w:r>
    </w:p>
    <w:p w:rsidR="007B5E76" w:rsidRPr="00D50A80" w:rsidRDefault="007B5E76" w:rsidP="007B5E76">
      <w:pPr>
        <w:pStyle w:val="a7"/>
        <w:tabs>
          <w:tab w:val="left" w:pos="1180"/>
        </w:tabs>
        <w:ind w:left="0" w:firstLine="709"/>
        <w:jc w:val="both"/>
        <w:rPr>
          <w:szCs w:val="24"/>
        </w:rPr>
      </w:pPr>
      <w:r w:rsidRPr="00D50A80">
        <w:rPr>
          <w:szCs w:val="24"/>
        </w:rPr>
        <w:t>4. Развивать эмоциональную отзывчивость и познавательный интерес к музыке и музыкальной деятельности.</w:t>
      </w:r>
    </w:p>
    <w:p w:rsidR="007B5E76" w:rsidRPr="00D50A80" w:rsidRDefault="007B5E76" w:rsidP="007B5E76">
      <w:pPr>
        <w:pStyle w:val="a7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 w:rsidRPr="00D50A80">
        <w:rPr>
          <w:szCs w:val="24"/>
        </w:rPr>
        <w:t>5. Воспитывать эмоционально-ценностное отношение к окружающему миру посредством приобщения к музыкальному искусству.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A80">
        <w:rPr>
          <w:rFonts w:ascii="Times New Roman" w:hAnsi="Times New Roman" w:cs="Times New Roman"/>
          <w:b/>
          <w:sz w:val="24"/>
          <w:szCs w:val="24"/>
        </w:rPr>
        <w:t xml:space="preserve">Задачи с учетом специфики региональных и </w:t>
      </w:r>
      <w:proofErr w:type="spellStart"/>
      <w:r w:rsidRPr="00D50A80">
        <w:rPr>
          <w:rFonts w:ascii="Times New Roman" w:hAnsi="Times New Roman" w:cs="Times New Roman"/>
          <w:b/>
          <w:sz w:val="24"/>
          <w:szCs w:val="24"/>
        </w:rPr>
        <w:t>социокультурных</w:t>
      </w:r>
      <w:proofErr w:type="spellEnd"/>
      <w:r w:rsidRPr="00D50A80">
        <w:rPr>
          <w:rFonts w:ascii="Times New Roman" w:hAnsi="Times New Roman" w:cs="Times New Roman"/>
          <w:b/>
          <w:sz w:val="24"/>
          <w:szCs w:val="24"/>
        </w:rPr>
        <w:t xml:space="preserve"> условий:</w:t>
      </w:r>
    </w:p>
    <w:p w:rsidR="007B5E76" w:rsidRPr="00D50A80" w:rsidRDefault="007B5E76" w:rsidP="007B5E76">
      <w:pPr>
        <w:pStyle w:val="a9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>Приобщать дошкольников к культурному и музыкальному наследию своего края: образцам народного фольклора, народным художественным промыслам, культурным музыкальным традициям.</w:t>
      </w:r>
    </w:p>
    <w:p w:rsidR="007B5E76" w:rsidRPr="00D50A80" w:rsidRDefault="007B5E76" w:rsidP="007B5E76">
      <w:pPr>
        <w:pStyle w:val="a9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>Вовлекать детей в художественно-творческую деятельность регионального содержания.</w:t>
      </w:r>
    </w:p>
    <w:p w:rsidR="007B5E76" w:rsidRPr="00D50A80" w:rsidRDefault="007B5E76" w:rsidP="007B5E76">
      <w:pPr>
        <w:pStyle w:val="a9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>Развивать предпосылки ценностно-смыслового восприятия и понимания ближайшего окружающего мира посредством музыкального искусства.</w:t>
      </w:r>
    </w:p>
    <w:p w:rsidR="007B5E76" w:rsidRPr="00D50A80" w:rsidRDefault="007B5E76" w:rsidP="007B5E76">
      <w:pPr>
        <w:pStyle w:val="a9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0A80">
        <w:rPr>
          <w:rFonts w:ascii="Times New Roman" w:hAnsi="Times New Roman"/>
          <w:sz w:val="24"/>
          <w:szCs w:val="24"/>
        </w:rPr>
        <w:t>Воспитывать уважение к своему дому, малой Родине.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В Программе содержатся целевой, содержательный и организационный разделы.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1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В целевом разделе представлены: цели, задачи, принципы её формирования; планируемые результаты освоения Программы в младенческом, раннем, дошкольном возрастах, а также на этапе завершения освоения Программы; педагогическая диагностика достижения планируемых результатов.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Содержательный раздел включает задачи и содержание образования по ОО «Художественно-эстетическое развитие», раздел </w:t>
      </w:r>
      <w:r w:rsidRPr="00D50A80">
        <w:rPr>
          <w:sz w:val="24"/>
          <w:szCs w:val="24"/>
        </w:rPr>
        <w:lastRenderedPageBreak/>
        <w:t xml:space="preserve">«Музыкальная деятельность». В нем представлено описание вариативных форм, способов, методов и средств реализации Программы. Включены образовательные технологии, способствующие музыкальному развитию дошкольников. Указаны особенности образовательной деятельности разных видов и культурных практик, а также способы поддержки детской инициативы в музыкальной деятельности. 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 xml:space="preserve">Показаны </w:t>
      </w:r>
      <w:r w:rsidRPr="00D50A80">
        <w:rPr>
          <w:bCs/>
          <w:sz w:val="24"/>
          <w:szCs w:val="24"/>
        </w:rPr>
        <w:t>особенности взаимодействия музыкального руководителя с семьями обучающихся. Даны направления и задачи коррекционно-развивающей работы.</w:t>
      </w:r>
    </w:p>
    <w:p w:rsidR="007B5E76" w:rsidRPr="00D50A80" w:rsidRDefault="007B5E76" w:rsidP="007B5E76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 в рамках музыкального искусства, предусматривает приобщение детей к российским традиционным духовным ценностям в процессе музыкальной деятельности.</w:t>
      </w:r>
    </w:p>
    <w:p w:rsidR="007B5E76" w:rsidRPr="00D50A80" w:rsidRDefault="007B5E76" w:rsidP="007B5E76">
      <w:pPr>
        <w:pStyle w:val="23"/>
        <w:shd w:val="clear" w:color="auto" w:fill="auto"/>
        <w:tabs>
          <w:tab w:val="left" w:pos="100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D50A80">
        <w:rPr>
          <w:sz w:val="24"/>
          <w:szCs w:val="24"/>
        </w:rPr>
        <w:t>Организационный раздел Программы включает описание психолого-педагогических и кадровых условий реализации Программы, организацию развивающей предметно-пространственной среды в музыкальном зале и в группах детского сада, материально-техническое обеспечение. Раздел содержит примерный перечень музыкальных произведений для использования в образовательной работе в разных возрастных группах. Представлены особенности организации образовательного процесса и календарный план воспитательной работы.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 xml:space="preserve">Программа строится на принципе личностно–развивающего и гуманистического характера взаимодействия взрослого с детьми. </w:t>
      </w:r>
    </w:p>
    <w:p w:rsidR="007B5E76" w:rsidRPr="00D50A80" w:rsidRDefault="007B5E76" w:rsidP="007B5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80">
        <w:rPr>
          <w:rFonts w:ascii="Times New Roman" w:hAnsi="Times New Roman" w:cs="Times New Roman"/>
          <w:sz w:val="24"/>
          <w:szCs w:val="24"/>
        </w:rPr>
        <w:t>Материал распределяется по возрастным группам (дети от 2-х месяцев до 7-ми лет) и видам музыкальной деятельности</w:t>
      </w:r>
      <w:r w:rsidRPr="00D50A80">
        <w:rPr>
          <w:rFonts w:ascii="Times New Roman" w:hAnsi="Times New Roman" w:cs="Times New Roman"/>
          <w:bCs/>
          <w:sz w:val="24"/>
          <w:szCs w:val="24"/>
        </w:rPr>
        <w:t>.</w:t>
      </w:r>
      <w:r w:rsidRPr="00D50A80">
        <w:rPr>
          <w:rFonts w:ascii="Times New Roman" w:hAnsi="Times New Roman" w:cs="Times New Roman"/>
          <w:sz w:val="24"/>
          <w:szCs w:val="24"/>
        </w:rPr>
        <w:t xml:space="preserve"> Педагогическая и коррекционная работа, представленная в Программе, обеспечивает всестороннее музыкальное развитие дошкольников. </w:t>
      </w:r>
    </w:p>
    <w:p w:rsidR="007B5E76" w:rsidRPr="00D50A80" w:rsidRDefault="007B5E76" w:rsidP="007B5E76">
      <w:pPr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rPr>
          <w:rFonts w:ascii="Times New Roman" w:hAnsi="Times New Roman" w:cs="Times New Roman"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:rsidR="007B5E76" w:rsidRPr="00D50A80" w:rsidRDefault="007B5E76" w:rsidP="007B5E7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:rsidR="009B3EF0" w:rsidRPr="00D50A80" w:rsidRDefault="009B3EF0">
      <w:pPr>
        <w:rPr>
          <w:rFonts w:ascii="Times New Roman" w:hAnsi="Times New Roman" w:cs="Times New Roman"/>
          <w:sz w:val="24"/>
          <w:szCs w:val="24"/>
        </w:rPr>
      </w:pPr>
    </w:p>
    <w:sectPr w:rsidR="009B3EF0" w:rsidRPr="00D50A80" w:rsidSect="005E33CE">
      <w:headerReference w:type="default" r:id="rId8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FE1" w:rsidRDefault="004C6FE1" w:rsidP="00942BBD">
      <w:pPr>
        <w:spacing w:after="0" w:line="240" w:lineRule="auto"/>
      </w:pPr>
      <w:r>
        <w:separator/>
      </w:r>
    </w:p>
  </w:endnote>
  <w:endnote w:type="continuationSeparator" w:id="0">
    <w:p w:rsidR="004C6FE1" w:rsidRDefault="004C6FE1" w:rsidP="0094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FE1" w:rsidRDefault="004C6FE1" w:rsidP="00942BBD">
      <w:pPr>
        <w:spacing w:after="0" w:line="240" w:lineRule="auto"/>
      </w:pPr>
      <w:r>
        <w:separator/>
      </w:r>
    </w:p>
  </w:footnote>
  <w:footnote w:type="continuationSeparator" w:id="0">
    <w:p w:rsidR="004C6FE1" w:rsidRDefault="004C6FE1" w:rsidP="00942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0640549"/>
      <w:docPartObj>
        <w:docPartGallery w:val="Page Numbers (Top of Page)"/>
        <w:docPartUnique/>
      </w:docPartObj>
    </w:sdtPr>
    <w:sdtContent>
      <w:p w:rsidR="00554ABD" w:rsidRDefault="00942BBD">
        <w:pPr>
          <w:pStyle w:val="a3"/>
          <w:jc w:val="center"/>
        </w:pPr>
        <w:r>
          <w:fldChar w:fldCharType="begin"/>
        </w:r>
        <w:r w:rsidR="00D50A80">
          <w:instrText>PAGE   \* MERGEFORMAT</w:instrText>
        </w:r>
        <w:r>
          <w:fldChar w:fldCharType="separate"/>
        </w:r>
        <w:r w:rsidR="00A73B00">
          <w:rPr>
            <w:noProof/>
          </w:rPr>
          <w:t>121</w:t>
        </w:r>
        <w:r>
          <w:fldChar w:fldCharType="end"/>
        </w:r>
      </w:p>
    </w:sdtContent>
  </w:sdt>
  <w:p w:rsidR="00554ABD" w:rsidRDefault="004C6FE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D"/>
    <w:multiLevelType w:val="multilevel"/>
    <w:tmpl w:val="76D68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mbria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DC4D57"/>
    <w:multiLevelType w:val="hybridMultilevel"/>
    <w:tmpl w:val="AA561AE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04CB1EA4"/>
    <w:multiLevelType w:val="multilevel"/>
    <w:tmpl w:val="6C2080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CD5C7B"/>
    <w:multiLevelType w:val="hybridMultilevel"/>
    <w:tmpl w:val="398AAD1C"/>
    <w:lvl w:ilvl="0" w:tplc="0419000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5C452A"/>
    <w:multiLevelType w:val="multilevel"/>
    <w:tmpl w:val="1C207B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>
    <w:nsid w:val="096F255E"/>
    <w:multiLevelType w:val="hybridMultilevel"/>
    <w:tmpl w:val="2A5C6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8D7225"/>
    <w:multiLevelType w:val="hybridMultilevel"/>
    <w:tmpl w:val="C2EEE122"/>
    <w:lvl w:ilvl="0" w:tplc="8CECDD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D520A8"/>
    <w:multiLevelType w:val="multilevel"/>
    <w:tmpl w:val="D0CA8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11">
    <w:nsid w:val="1226634B"/>
    <w:multiLevelType w:val="hybridMultilevel"/>
    <w:tmpl w:val="5F5A5D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00259F"/>
    <w:multiLevelType w:val="hybridMultilevel"/>
    <w:tmpl w:val="2E3AD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956BA9"/>
    <w:multiLevelType w:val="hybridMultilevel"/>
    <w:tmpl w:val="428EA71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00" w:hanging="360"/>
      </w:pPr>
    </w:lvl>
    <w:lvl w:ilvl="2" w:tplc="D3F870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AC095B"/>
    <w:multiLevelType w:val="hybridMultilevel"/>
    <w:tmpl w:val="2A5C6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390AA9"/>
    <w:multiLevelType w:val="hybridMultilevel"/>
    <w:tmpl w:val="1776591A"/>
    <w:lvl w:ilvl="0" w:tplc="5FD29748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283941E2"/>
    <w:multiLevelType w:val="multilevel"/>
    <w:tmpl w:val="62DC192A"/>
    <w:lvl w:ilvl="0">
      <w:start w:val="3"/>
      <w:numFmt w:val="decimal"/>
      <w:lvlText w:val="%1."/>
      <w:lvlJc w:val="left"/>
      <w:pPr>
        <w:ind w:left="540" w:hanging="540"/>
      </w:pPr>
      <w:rPr>
        <w:rFonts w:eastAsia="Century Schoolbook" w:hint="default"/>
        <w:color w:val="000000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eastAsia="Century Schoolbook"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Century Schoolbook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entury Schoolbook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entury Schoolbook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entury Schoolbook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entury Schoolbook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entury Schoolbook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entury Schoolbook" w:hint="default"/>
        <w:color w:val="000000"/>
      </w:rPr>
    </w:lvl>
  </w:abstractNum>
  <w:abstractNum w:abstractNumId="17">
    <w:nsid w:val="294E52BC"/>
    <w:multiLevelType w:val="hybridMultilevel"/>
    <w:tmpl w:val="9D6E28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517D98"/>
    <w:multiLevelType w:val="hybridMultilevel"/>
    <w:tmpl w:val="6C0A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DA7219"/>
    <w:multiLevelType w:val="hybridMultilevel"/>
    <w:tmpl w:val="ACF846E6"/>
    <w:lvl w:ilvl="0" w:tplc="B21E99FE">
      <w:start w:val="1"/>
      <w:numFmt w:val="decimal"/>
      <w:lvlText w:val="%1."/>
      <w:lvlJc w:val="left"/>
      <w:pPr>
        <w:ind w:left="2161" w:hanging="145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ECD349C"/>
    <w:multiLevelType w:val="hybridMultilevel"/>
    <w:tmpl w:val="0262BCC0"/>
    <w:lvl w:ilvl="0" w:tplc="0419000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0E46300"/>
    <w:multiLevelType w:val="hybridMultilevel"/>
    <w:tmpl w:val="925672D4"/>
    <w:lvl w:ilvl="0" w:tplc="0419000F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34A25860"/>
    <w:multiLevelType w:val="hybridMultilevel"/>
    <w:tmpl w:val="20827DD4"/>
    <w:lvl w:ilvl="0" w:tplc="0419000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F97DAF"/>
    <w:multiLevelType w:val="multilevel"/>
    <w:tmpl w:val="875AEE0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eastAsia="Century Schoolbook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Century Schoolbook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Century Schoolbook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Century Schoolbook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Century Schoolbook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Century Schoolbook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Century Schoolbook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Century Schoolbook" w:hint="default"/>
        <w:color w:val="000000"/>
      </w:rPr>
    </w:lvl>
  </w:abstractNum>
  <w:abstractNum w:abstractNumId="24">
    <w:nsid w:val="391067BD"/>
    <w:multiLevelType w:val="multilevel"/>
    <w:tmpl w:val="AF666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25">
    <w:nsid w:val="3B562481"/>
    <w:multiLevelType w:val="hybridMultilevel"/>
    <w:tmpl w:val="3150106A"/>
    <w:lvl w:ilvl="0" w:tplc="0419000F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F107FE8"/>
    <w:multiLevelType w:val="hybridMultilevel"/>
    <w:tmpl w:val="A2E22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D5758E"/>
    <w:multiLevelType w:val="hybridMultilevel"/>
    <w:tmpl w:val="AC6C3120"/>
    <w:lvl w:ilvl="0" w:tplc="CA4C7F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2155684"/>
    <w:multiLevelType w:val="hybridMultilevel"/>
    <w:tmpl w:val="83003CF6"/>
    <w:lvl w:ilvl="0" w:tplc="E59E9FEC">
      <w:numFmt w:val="bullet"/>
      <w:lvlText w:val="-"/>
      <w:lvlJc w:val="left"/>
      <w:pPr>
        <w:ind w:left="14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9">
    <w:nsid w:val="42242561"/>
    <w:multiLevelType w:val="hybridMultilevel"/>
    <w:tmpl w:val="5D90D636"/>
    <w:lvl w:ilvl="0" w:tplc="30163F4A">
      <w:start w:val="1"/>
      <w:numFmt w:val="bullet"/>
      <w:lvlText w:val="-"/>
      <w:lvlJc w:val="left"/>
      <w:pPr>
        <w:ind w:left="72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7D5C6A"/>
    <w:multiLevelType w:val="hybridMultilevel"/>
    <w:tmpl w:val="122EF006"/>
    <w:lvl w:ilvl="0" w:tplc="04190011">
      <w:start w:val="1"/>
      <w:numFmt w:val="decimal"/>
      <w:lvlText w:val="%1)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1">
    <w:nsid w:val="44D011E8"/>
    <w:multiLevelType w:val="hybridMultilevel"/>
    <w:tmpl w:val="2A5C6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2D3BB4"/>
    <w:multiLevelType w:val="hybridMultilevel"/>
    <w:tmpl w:val="6576E4EA"/>
    <w:lvl w:ilvl="0" w:tplc="0419000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4AD6285C"/>
    <w:multiLevelType w:val="multilevel"/>
    <w:tmpl w:val="0FF802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CD555A0"/>
    <w:multiLevelType w:val="multilevel"/>
    <w:tmpl w:val="40BA9E2C"/>
    <w:lvl w:ilvl="0">
      <w:start w:val="4"/>
      <w:numFmt w:val="decimal"/>
      <w:lvlText w:val="%1."/>
      <w:lvlJc w:val="left"/>
      <w:pPr>
        <w:ind w:left="360" w:hanging="360"/>
      </w:pPr>
      <w:rPr>
        <w:rFonts w:eastAsia="Century Schoolbook"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Century Schoolbook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entury Schoolbook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entury Schoolbook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entury Schoolbook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entury Schoolbook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entury Schoolbook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entury Schoolbook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entury Schoolbook" w:hint="default"/>
        <w:color w:val="000000"/>
      </w:rPr>
    </w:lvl>
  </w:abstractNum>
  <w:abstractNum w:abstractNumId="35">
    <w:nsid w:val="506A28E2"/>
    <w:multiLevelType w:val="hybridMultilevel"/>
    <w:tmpl w:val="5CD82706"/>
    <w:lvl w:ilvl="0" w:tplc="60FAE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0C1460B"/>
    <w:multiLevelType w:val="hybridMultilevel"/>
    <w:tmpl w:val="A0C2BA88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7">
    <w:nsid w:val="513C3011"/>
    <w:multiLevelType w:val="hybridMultilevel"/>
    <w:tmpl w:val="6C9CF888"/>
    <w:lvl w:ilvl="0" w:tplc="A8A6625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239EED34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>
    <w:nsid w:val="54156227"/>
    <w:multiLevelType w:val="hybridMultilevel"/>
    <w:tmpl w:val="1F28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D9523A"/>
    <w:multiLevelType w:val="hybridMultilevel"/>
    <w:tmpl w:val="9AFE6AA6"/>
    <w:lvl w:ilvl="0" w:tplc="0419000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8F87AFF"/>
    <w:multiLevelType w:val="hybridMultilevel"/>
    <w:tmpl w:val="A62C8AF8"/>
    <w:lvl w:ilvl="0" w:tplc="30163F4A">
      <w:start w:val="1"/>
      <w:numFmt w:val="bullet"/>
      <w:lvlText w:val="-"/>
      <w:lvlJc w:val="left"/>
      <w:pPr>
        <w:ind w:left="144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AAF33D6"/>
    <w:multiLevelType w:val="hybridMultilevel"/>
    <w:tmpl w:val="8F94B07E"/>
    <w:lvl w:ilvl="0" w:tplc="04190011">
      <w:start w:val="1"/>
      <w:numFmt w:val="decimal"/>
      <w:lvlText w:val="%1)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2">
    <w:nsid w:val="609F091F"/>
    <w:multiLevelType w:val="hybridMultilevel"/>
    <w:tmpl w:val="C91A5F4C"/>
    <w:lvl w:ilvl="0" w:tplc="539012C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F90F1E"/>
    <w:multiLevelType w:val="hybridMultilevel"/>
    <w:tmpl w:val="4E7A2F9A"/>
    <w:lvl w:ilvl="0" w:tplc="30163F4A">
      <w:start w:val="1"/>
      <w:numFmt w:val="bullet"/>
      <w:lvlText w:val="-"/>
      <w:lvlJc w:val="left"/>
      <w:pPr>
        <w:ind w:left="180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>
    <w:nsid w:val="6B141CE7"/>
    <w:multiLevelType w:val="hybridMultilevel"/>
    <w:tmpl w:val="2A5C6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1A1D5C"/>
    <w:multiLevelType w:val="multilevel"/>
    <w:tmpl w:val="492C8A8C"/>
    <w:lvl w:ilvl="0">
      <w:start w:val="1"/>
      <w:numFmt w:val="bullet"/>
      <w:lvlText w:val="-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BA9714A"/>
    <w:multiLevelType w:val="hybridMultilevel"/>
    <w:tmpl w:val="DE341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B07D7B"/>
    <w:multiLevelType w:val="multilevel"/>
    <w:tmpl w:val="597AEF0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0801BFE"/>
    <w:multiLevelType w:val="hybridMultilevel"/>
    <w:tmpl w:val="2318B34C"/>
    <w:lvl w:ilvl="0" w:tplc="30163F4A">
      <w:start w:val="1"/>
      <w:numFmt w:val="bullet"/>
      <w:lvlText w:val="-"/>
      <w:lvlJc w:val="left"/>
      <w:pPr>
        <w:ind w:left="720" w:hanging="360"/>
      </w:pPr>
      <w:rPr>
        <w:rFonts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1A5439"/>
    <w:multiLevelType w:val="hybridMultilevel"/>
    <w:tmpl w:val="B1EEA9B0"/>
    <w:lvl w:ilvl="0" w:tplc="30163F4A">
      <w:start w:val="1"/>
      <w:numFmt w:val="bullet"/>
      <w:lvlText w:val="-"/>
      <w:lvlJc w:val="left"/>
      <w:pPr>
        <w:ind w:left="180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>
    <w:nsid w:val="714B2BF9"/>
    <w:multiLevelType w:val="multilevel"/>
    <w:tmpl w:val="364EB8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>
    <w:nsid w:val="754763A6"/>
    <w:multiLevelType w:val="hybridMultilevel"/>
    <w:tmpl w:val="42761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59D6174"/>
    <w:multiLevelType w:val="multilevel"/>
    <w:tmpl w:val="EA60EE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53">
    <w:nsid w:val="76F609B9"/>
    <w:multiLevelType w:val="multilevel"/>
    <w:tmpl w:val="7FE4B5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F8C6D69"/>
    <w:multiLevelType w:val="hybridMultilevel"/>
    <w:tmpl w:val="59E40C64"/>
    <w:lvl w:ilvl="0" w:tplc="5B7E761A">
      <w:start w:val="1"/>
      <w:numFmt w:val="decimal"/>
      <w:lvlText w:val="%1)"/>
      <w:lvlJc w:val="left"/>
      <w:pPr>
        <w:ind w:left="104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53"/>
  </w:num>
  <w:num w:numId="2">
    <w:abstractNumId w:val="39"/>
  </w:num>
  <w:num w:numId="3">
    <w:abstractNumId w:val="6"/>
  </w:num>
  <w:num w:numId="4">
    <w:abstractNumId w:val="20"/>
  </w:num>
  <w:num w:numId="5">
    <w:abstractNumId w:val="32"/>
  </w:num>
  <w:num w:numId="6">
    <w:abstractNumId w:val="5"/>
  </w:num>
  <w:num w:numId="7">
    <w:abstractNumId w:val="27"/>
  </w:num>
  <w:num w:numId="8">
    <w:abstractNumId w:val="37"/>
  </w:num>
  <w:num w:numId="9">
    <w:abstractNumId w:val="19"/>
  </w:num>
  <w:num w:numId="10">
    <w:abstractNumId w:val="54"/>
  </w:num>
  <w:num w:numId="11">
    <w:abstractNumId w:val="28"/>
  </w:num>
  <w:num w:numId="12">
    <w:abstractNumId w:val="21"/>
  </w:num>
  <w:num w:numId="13">
    <w:abstractNumId w:val="4"/>
  </w:num>
  <w:num w:numId="14">
    <w:abstractNumId w:val="38"/>
  </w:num>
  <w:num w:numId="15">
    <w:abstractNumId w:val="46"/>
  </w:num>
  <w:num w:numId="16">
    <w:abstractNumId w:val="47"/>
  </w:num>
  <w:num w:numId="17">
    <w:abstractNumId w:val="33"/>
  </w:num>
  <w:num w:numId="18">
    <w:abstractNumId w:val="45"/>
  </w:num>
  <w:num w:numId="19">
    <w:abstractNumId w:val="48"/>
  </w:num>
  <w:num w:numId="20">
    <w:abstractNumId w:val="29"/>
  </w:num>
  <w:num w:numId="21">
    <w:abstractNumId w:val="49"/>
  </w:num>
  <w:num w:numId="22">
    <w:abstractNumId w:val="12"/>
  </w:num>
  <w:num w:numId="23">
    <w:abstractNumId w:val="40"/>
  </w:num>
  <w:num w:numId="24">
    <w:abstractNumId w:val="43"/>
  </w:num>
  <w:num w:numId="25">
    <w:abstractNumId w:val="30"/>
  </w:num>
  <w:num w:numId="26">
    <w:abstractNumId w:val="41"/>
  </w:num>
  <w:num w:numId="27">
    <w:abstractNumId w:val="36"/>
  </w:num>
  <w:num w:numId="28">
    <w:abstractNumId w:val="13"/>
  </w:num>
  <w:num w:numId="29">
    <w:abstractNumId w:val="25"/>
  </w:num>
  <w:num w:numId="30">
    <w:abstractNumId w:val="22"/>
  </w:num>
  <w:num w:numId="31">
    <w:abstractNumId w:val="50"/>
  </w:num>
  <w:num w:numId="32">
    <w:abstractNumId w:val="3"/>
  </w:num>
  <w:num w:numId="33">
    <w:abstractNumId w:val="24"/>
  </w:num>
  <w:num w:numId="34">
    <w:abstractNumId w:val="26"/>
  </w:num>
  <w:num w:numId="35">
    <w:abstractNumId w:val="1"/>
  </w:num>
  <w:num w:numId="36">
    <w:abstractNumId w:val="17"/>
  </w:num>
  <w:num w:numId="37">
    <w:abstractNumId w:val="18"/>
  </w:num>
  <w:num w:numId="38">
    <w:abstractNumId w:val="35"/>
  </w:num>
  <w:num w:numId="39">
    <w:abstractNumId w:val="0"/>
  </w:num>
  <w:num w:numId="40">
    <w:abstractNumId w:val="2"/>
  </w:num>
  <w:num w:numId="41">
    <w:abstractNumId w:val="51"/>
  </w:num>
  <w:num w:numId="42">
    <w:abstractNumId w:val="15"/>
  </w:num>
  <w:num w:numId="43">
    <w:abstractNumId w:val="23"/>
  </w:num>
  <w:num w:numId="44">
    <w:abstractNumId w:val="9"/>
  </w:num>
  <w:num w:numId="45">
    <w:abstractNumId w:val="42"/>
  </w:num>
  <w:num w:numId="46">
    <w:abstractNumId w:val="31"/>
  </w:num>
  <w:num w:numId="47">
    <w:abstractNumId w:val="44"/>
  </w:num>
  <w:num w:numId="48">
    <w:abstractNumId w:val="8"/>
  </w:num>
  <w:num w:numId="49">
    <w:abstractNumId w:val="14"/>
  </w:num>
  <w:num w:numId="50">
    <w:abstractNumId w:val="11"/>
  </w:num>
  <w:num w:numId="51">
    <w:abstractNumId w:val="7"/>
  </w:num>
  <w:num w:numId="52">
    <w:abstractNumId w:val="52"/>
  </w:num>
  <w:num w:numId="53">
    <w:abstractNumId w:val="16"/>
  </w:num>
  <w:num w:numId="54">
    <w:abstractNumId w:val="34"/>
  </w:num>
  <w:num w:numId="55">
    <w:abstractNumId w:val="10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E76"/>
    <w:rsid w:val="004C6FE1"/>
    <w:rsid w:val="007B5E76"/>
    <w:rsid w:val="00883E2A"/>
    <w:rsid w:val="00942BBD"/>
    <w:rsid w:val="009B3EF0"/>
    <w:rsid w:val="00A73B00"/>
    <w:rsid w:val="00D5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76"/>
    <w:pPr>
      <w:spacing w:after="160" w:line="259" w:lineRule="auto"/>
    </w:pPr>
    <w:rPr>
      <w:rFonts w:asciiTheme="minorHAnsi" w:hAnsiTheme="minorHAnsi"/>
      <w:kern w:val="2"/>
    </w:rPr>
  </w:style>
  <w:style w:type="paragraph" w:styleId="1">
    <w:name w:val="heading 1"/>
    <w:basedOn w:val="a"/>
    <w:next w:val="a"/>
    <w:link w:val="10"/>
    <w:uiPriority w:val="9"/>
    <w:qFormat/>
    <w:rsid w:val="007B5E76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E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E7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5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9"/>
    <w:unhideWhenUsed/>
    <w:qFormat/>
    <w:rsid w:val="007B5E7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E7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B5E76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B5E7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B5E76"/>
    <w:rPr>
      <w:rFonts w:asciiTheme="majorHAnsi" w:eastAsiaTheme="majorEastAsia" w:hAnsiTheme="majorHAnsi" w:cstheme="majorBidi"/>
      <w:color w:val="365F91" w:themeColor="accent1" w:themeShade="BF"/>
      <w:kern w:val="2"/>
    </w:rPr>
  </w:style>
  <w:style w:type="character" w:customStyle="1" w:styleId="70">
    <w:name w:val="Заголовок 7 Знак"/>
    <w:basedOn w:val="a0"/>
    <w:link w:val="7"/>
    <w:uiPriority w:val="99"/>
    <w:rsid w:val="007B5E76"/>
    <w:rPr>
      <w:rFonts w:eastAsia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B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5E76"/>
    <w:rPr>
      <w:rFonts w:asciiTheme="minorHAnsi" w:hAnsiTheme="minorHAnsi"/>
      <w:kern w:val="2"/>
    </w:rPr>
  </w:style>
  <w:style w:type="paragraph" w:styleId="a5">
    <w:name w:val="footer"/>
    <w:basedOn w:val="a"/>
    <w:link w:val="a6"/>
    <w:uiPriority w:val="99"/>
    <w:unhideWhenUsed/>
    <w:rsid w:val="007B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5E76"/>
    <w:rPr>
      <w:rFonts w:asciiTheme="minorHAnsi" w:hAnsiTheme="minorHAnsi"/>
      <w:kern w:val="2"/>
    </w:rPr>
  </w:style>
  <w:style w:type="character" w:customStyle="1" w:styleId="21">
    <w:name w:val="Заголовок №2_"/>
    <w:basedOn w:val="a0"/>
    <w:link w:val="22"/>
    <w:rsid w:val="007B5E76"/>
    <w:rPr>
      <w:rFonts w:eastAsia="Times New Roman" w:cs="Times New Roman"/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rsid w:val="007B5E76"/>
    <w:pPr>
      <w:widowControl w:val="0"/>
      <w:shd w:val="clear" w:color="auto" w:fill="FFFFFF"/>
      <w:spacing w:before="1140" w:after="660" w:line="432" w:lineRule="exact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7B5E7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</w:rPr>
  </w:style>
  <w:style w:type="paragraph" w:styleId="3">
    <w:name w:val="Body Text Indent 3"/>
    <w:basedOn w:val="a"/>
    <w:link w:val="30"/>
    <w:uiPriority w:val="99"/>
    <w:unhideWhenUsed/>
    <w:rsid w:val="007B5E76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B5E76"/>
    <w:rPr>
      <w:rFonts w:eastAsia="Times New Roman" w:cs="Times New Roman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7B5E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7B5E76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7B5E7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lang w:eastAsia="ru-RU" w:bidi="ru-RU"/>
    </w:rPr>
  </w:style>
  <w:style w:type="character" w:customStyle="1" w:styleId="a8">
    <w:name w:val="Абзац списка Знак"/>
    <w:link w:val="a7"/>
    <w:uiPriority w:val="1"/>
    <w:qFormat/>
    <w:rsid w:val="007B5E76"/>
    <w:rPr>
      <w:rFonts w:eastAsia="Calibri" w:cs="Times New Roman"/>
      <w:sz w:val="24"/>
    </w:rPr>
  </w:style>
  <w:style w:type="paragraph" w:customStyle="1" w:styleId="Style32">
    <w:name w:val="Style32"/>
    <w:basedOn w:val="a"/>
    <w:uiPriority w:val="99"/>
    <w:rsid w:val="007B5E76"/>
    <w:pPr>
      <w:widowControl w:val="0"/>
      <w:autoSpaceDE w:val="0"/>
      <w:autoSpaceDN w:val="0"/>
      <w:adjustRightInd w:val="0"/>
      <w:spacing w:after="0" w:line="226" w:lineRule="exact"/>
      <w:ind w:hanging="264"/>
      <w:jc w:val="both"/>
    </w:pPr>
    <w:rPr>
      <w:rFonts w:ascii="Arial" w:eastAsia="Times New Roman" w:hAnsi="Arial" w:cs="Arial"/>
      <w:kern w:val="0"/>
      <w:sz w:val="24"/>
      <w:szCs w:val="24"/>
      <w:lang w:eastAsia="ru-RU"/>
    </w:rPr>
  </w:style>
  <w:style w:type="character" w:customStyle="1" w:styleId="31">
    <w:name w:val="Заголовок №3_"/>
    <w:basedOn w:val="a0"/>
    <w:link w:val="32"/>
    <w:rsid w:val="007B5E76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7B5E76"/>
    <w:pPr>
      <w:widowControl w:val="0"/>
      <w:shd w:val="clear" w:color="auto" w:fill="FFFFFF"/>
      <w:spacing w:before="660" w:after="4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customStyle="1" w:styleId="fontstyle01">
    <w:name w:val="fontstyle01"/>
    <w:basedOn w:val="a0"/>
    <w:rsid w:val="007B5E7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b">
    <w:name w:val="Hyperlink"/>
    <w:basedOn w:val="a0"/>
    <w:uiPriority w:val="99"/>
    <w:unhideWhenUsed/>
    <w:rsid w:val="007B5E76"/>
    <w:rPr>
      <w:color w:val="0000FF" w:themeColor="hyperlink"/>
      <w:u w:val="single"/>
    </w:rPr>
  </w:style>
  <w:style w:type="paragraph" w:styleId="ac">
    <w:name w:val="Normal (Web)"/>
    <w:aliases w:val="Знак Знак1,Знак Знак,Обычный (Web), Знак Знак1"/>
    <w:basedOn w:val="a"/>
    <w:link w:val="ad"/>
    <w:uiPriority w:val="99"/>
    <w:unhideWhenUsed/>
    <w:qFormat/>
    <w:rsid w:val="007B5E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d">
    <w:name w:val="Обычный (веб) Знак"/>
    <w:aliases w:val="Знак Знак1 Знак,Знак Знак Знак,Обычный (Web) Знак, Знак Знак1 Знак"/>
    <w:link w:val="ac"/>
    <w:uiPriority w:val="99"/>
    <w:locked/>
    <w:rsid w:val="007B5E76"/>
    <w:rPr>
      <w:rFonts w:eastAsia="Times New Roman" w:cs="Times New Roman"/>
      <w:sz w:val="24"/>
      <w:szCs w:val="24"/>
      <w:lang w:eastAsia="ru-RU"/>
    </w:rPr>
  </w:style>
  <w:style w:type="character" w:styleId="ae">
    <w:name w:val="Strong"/>
    <w:uiPriority w:val="22"/>
    <w:qFormat/>
    <w:rsid w:val="007B5E76"/>
    <w:rPr>
      <w:b/>
      <w:bCs w:val="0"/>
    </w:rPr>
  </w:style>
  <w:style w:type="paragraph" w:styleId="af">
    <w:name w:val="Body Text Indent"/>
    <w:basedOn w:val="a"/>
    <w:link w:val="af0"/>
    <w:uiPriority w:val="99"/>
    <w:unhideWhenUsed/>
    <w:rsid w:val="007B5E76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7B5E76"/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23"/>
    <w:rsid w:val="007B5E76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f1"/>
    <w:rsid w:val="007B5E76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f2">
    <w:name w:val="Сноска_"/>
    <w:basedOn w:val="a0"/>
    <w:link w:val="af3"/>
    <w:rsid w:val="007B5E76"/>
    <w:rPr>
      <w:rFonts w:eastAsia="Times New Roman" w:cs="Times New Roman"/>
      <w:b/>
      <w:bCs/>
      <w:sz w:val="18"/>
      <w:szCs w:val="18"/>
      <w:shd w:val="clear" w:color="auto" w:fill="FFFFFF"/>
    </w:rPr>
  </w:style>
  <w:style w:type="paragraph" w:customStyle="1" w:styleId="af3">
    <w:name w:val="Сноска"/>
    <w:basedOn w:val="a"/>
    <w:link w:val="af2"/>
    <w:rsid w:val="007B5E76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kern w:val="0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7B5E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7B5E7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7B5E76"/>
    <w:rPr>
      <w:vertAlign w:val="superscript"/>
    </w:rPr>
  </w:style>
  <w:style w:type="table" w:styleId="af7">
    <w:name w:val="Table Grid"/>
    <w:basedOn w:val="a1"/>
    <w:uiPriority w:val="39"/>
    <w:rsid w:val="007B5E76"/>
    <w:pPr>
      <w:spacing w:after="0" w:line="240" w:lineRule="auto"/>
    </w:pPr>
    <w:rPr>
      <w:rFonts w:asciiTheme="minorHAnsi" w:hAnsiTheme="minorHAnsi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 (5)_"/>
    <w:basedOn w:val="a0"/>
    <w:link w:val="52"/>
    <w:rsid w:val="007B5E76"/>
    <w:rPr>
      <w:rFonts w:ascii="Sylfaen" w:eastAsia="Sylfaen" w:hAnsi="Sylfaen" w:cs="Sylfaen"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7B5E76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kern w:val="0"/>
      <w:sz w:val="15"/>
      <w:szCs w:val="15"/>
    </w:rPr>
  </w:style>
  <w:style w:type="character" w:customStyle="1" w:styleId="CenturySchoolbook175pt">
    <w:name w:val="Основной текст + Century Schoolbook;17;5 pt;Полужирный;Курсив"/>
    <w:basedOn w:val="af1"/>
    <w:rsid w:val="007B5E76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71">
    <w:name w:val="Основной текст (7)_"/>
    <w:basedOn w:val="a0"/>
    <w:link w:val="72"/>
    <w:rsid w:val="007B5E76"/>
    <w:rPr>
      <w:rFonts w:eastAsia="Times New Roman" w:cs="Times New Roman"/>
      <w:b/>
      <w:bCs/>
      <w:sz w:val="18"/>
      <w:szCs w:val="18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7B5E76"/>
    <w:pPr>
      <w:widowControl w:val="0"/>
      <w:shd w:val="clear" w:color="auto" w:fill="FFFFFF"/>
      <w:spacing w:before="840" w:after="0" w:line="230" w:lineRule="exact"/>
      <w:jc w:val="both"/>
    </w:pPr>
    <w:rPr>
      <w:rFonts w:ascii="Times New Roman" w:eastAsia="Times New Roman" w:hAnsi="Times New Roman" w:cs="Times New Roman"/>
      <w:b/>
      <w:bCs/>
      <w:kern w:val="0"/>
      <w:sz w:val="18"/>
      <w:szCs w:val="18"/>
    </w:rPr>
  </w:style>
  <w:style w:type="character" w:customStyle="1" w:styleId="11">
    <w:name w:val="Основной текст1"/>
    <w:basedOn w:val="af1"/>
    <w:rsid w:val="007B5E7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-1pt">
    <w:name w:val="Основной текст + Интервал -1 pt"/>
    <w:basedOn w:val="af1"/>
    <w:rsid w:val="007B5E76"/>
    <w:rPr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u w:val="none"/>
      <w:lang w:val="en-US"/>
    </w:rPr>
  </w:style>
  <w:style w:type="character" w:customStyle="1" w:styleId="c0">
    <w:name w:val="c0"/>
    <w:basedOn w:val="a0"/>
    <w:rsid w:val="007B5E76"/>
  </w:style>
  <w:style w:type="paragraph" w:customStyle="1" w:styleId="Default">
    <w:name w:val="Default"/>
    <w:link w:val="Default0"/>
    <w:qFormat/>
    <w:rsid w:val="007B5E7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c2">
    <w:name w:val="c2"/>
    <w:basedOn w:val="a0"/>
    <w:rsid w:val="007B5E76"/>
  </w:style>
  <w:style w:type="character" w:customStyle="1" w:styleId="fontstyle21">
    <w:name w:val="fontstyle21"/>
    <w:basedOn w:val="a0"/>
    <w:rsid w:val="007B5E7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7B5E76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20">
    <w:name w:val="c20"/>
    <w:basedOn w:val="a"/>
    <w:qFormat/>
    <w:rsid w:val="007B5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8">
    <w:name w:val="Основной текст8"/>
    <w:basedOn w:val="a"/>
    <w:rsid w:val="007B5E76"/>
    <w:pPr>
      <w:widowControl w:val="0"/>
      <w:shd w:val="clear" w:color="auto" w:fill="FFFFFF"/>
      <w:spacing w:after="60" w:line="326" w:lineRule="exact"/>
      <w:ind w:hanging="660"/>
      <w:jc w:val="both"/>
    </w:pPr>
    <w:rPr>
      <w:rFonts w:ascii="Times New Roman" w:eastAsia="Times New Roman" w:hAnsi="Times New Roman"/>
      <w:kern w:val="0"/>
      <w:sz w:val="27"/>
      <w:szCs w:val="27"/>
    </w:rPr>
  </w:style>
  <w:style w:type="character" w:customStyle="1" w:styleId="33">
    <w:name w:val="Основной текст (3)_"/>
    <w:basedOn w:val="a0"/>
    <w:link w:val="34"/>
    <w:rsid w:val="007B5E76"/>
    <w:rPr>
      <w:rFonts w:eastAsia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qFormat/>
    <w:rsid w:val="007B5E76"/>
    <w:pPr>
      <w:widowControl w:val="0"/>
      <w:shd w:val="clear" w:color="auto" w:fill="FFFFFF"/>
      <w:spacing w:after="240" w:line="317" w:lineRule="exact"/>
      <w:ind w:hanging="760"/>
    </w:pPr>
    <w:rPr>
      <w:rFonts w:ascii="Times New Roman" w:eastAsia="Times New Roman" w:hAnsi="Times New Roman" w:cs="Times New Roman"/>
      <w:b/>
      <w:bCs/>
      <w:kern w:val="0"/>
    </w:rPr>
  </w:style>
  <w:style w:type="character" w:customStyle="1" w:styleId="c1">
    <w:name w:val="c1"/>
    <w:basedOn w:val="a0"/>
    <w:qFormat/>
    <w:rsid w:val="007B5E76"/>
  </w:style>
  <w:style w:type="character" w:customStyle="1" w:styleId="akismet-status">
    <w:name w:val="akismet-status"/>
    <w:basedOn w:val="a0"/>
    <w:rsid w:val="007B5E76"/>
  </w:style>
  <w:style w:type="character" w:customStyle="1" w:styleId="Tahoma55pt0pt">
    <w:name w:val="Основной текст + Tahoma;5.5 pt;Интервал 0 pt"/>
    <w:rsid w:val="007B5E76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9">
    <w:name w:val="c9"/>
    <w:basedOn w:val="a0"/>
    <w:rsid w:val="007B5E76"/>
  </w:style>
  <w:style w:type="paragraph" w:customStyle="1" w:styleId="c3">
    <w:name w:val="c3"/>
    <w:basedOn w:val="a"/>
    <w:rsid w:val="007B5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unique">
    <w:name w:val="unique"/>
    <w:basedOn w:val="a0"/>
    <w:rsid w:val="007B5E76"/>
  </w:style>
  <w:style w:type="character" w:customStyle="1" w:styleId="plagiat">
    <w:name w:val="plagiat"/>
    <w:basedOn w:val="a0"/>
    <w:rsid w:val="007B5E76"/>
  </w:style>
  <w:style w:type="character" w:customStyle="1" w:styleId="ns-view-message-head-sender-name">
    <w:name w:val="ns-view-message-head-sender-name"/>
    <w:basedOn w:val="a0"/>
    <w:rsid w:val="007B5E76"/>
  </w:style>
  <w:style w:type="paragraph" w:styleId="af8">
    <w:name w:val="Body Text"/>
    <w:basedOn w:val="a"/>
    <w:link w:val="af9"/>
    <w:uiPriority w:val="99"/>
    <w:unhideWhenUsed/>
    <w:rsid w:val="007B5E76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7B5E76"/>
    <w:rPr>
      <w:rFonts w:asciiTheme="minorHAnsi" w:hAnsiTheme="minorHAnsi"/>
      <w:kern w:val="2"/>
    </w:rPr>
  </w:style>
  <w:style w:type="character" w:customStyle="1" w:styleId="FontStyle178">
    <w:name w:val="Font Style178"/>
    <w:uiPriority w:val="99"/>
    <w:rsid w:val="007B5E76"/>
    <w:rPr>
      <w:rFonts w:ascii="Times New Roman" w:hAnsi="Times New Roman" w:cs="Times New Roman"/>
      <w:sz w:val="26"/>
      <w:szCs w:val="26"/>
    </w:rPr>
  </w:style>
  <w:style w:type="paragraph" w:customStyle="1" w:styleId="Style133">
    <w:name w:val="Style133"/>
    <w:basedOn w:val="a"/>
    <w:uiPriority w:val="99"/>
    <w:rsid w:val="007B5E76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1">
    <w:name w:val="c11 Знак"/>
    <w:basedOn w:val="a0"/>
    <w:uiPriority w:val="99"/>
    <w:rsid w:val="007B5E76"/>
    <w:rPr>
      <w:rFonts w:ascii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qFormat/>
    <w:rsid w:val="007B5E76"/>
    <w:rPr>
      <w:i/>
      <w:iCs/>
    </w:rPr>
  </w:style>
  <w:style w:type="character" w:customStyle="1" w:styleId="41">
    <w:name w:val="Заголовок №4_"/>
    <w:basedOn w:val="a0"/>
    <w:link w:val="42"/>
    <w:rsid w:val="007B5E76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42">
    <w:name w:val="Заголовок №4"/>
    <w:basedOn w:val="a"/>
    <w:link w:val="41"/>
    <w:rsid w:val="007B5E76"/>
    <w:pPr>
      <w:widowControl w:val="0"/>
      <w:shd w:val="clear" w:color="auto" w:fill="FFFFFF"/>
      <w:spacing w:before="300" w:after="48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customStyle="1" w:styleId="Default0">
    <w:name w:val="Default Знак"/>
    <w:link w:val="Default"/>
    <w:locked/>
    <w:rsid w:val="007B5E76"/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24">
    <w:name w:val="Сноска (2)_"/>
    <w:basedOn w:val="a0"/>
    <w:link w:val="25"/>
    <w:rsid w:val="007B5E76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275pt0pt">
    <w:name w:val="Сноска (2) + 7;5 pt;Интервал 0 pt"/>
    <w:basedOn w:val="24"/>
    <w:rsid w:val="007B5E76"/>
    <w:rPr>
      <w:color w:val="000000"/>
      <w:spacing w:val="-10"/>
      <w:w w:val="100"/>
      <w:position w:val="0"/>
      <w:sz w:val="15"/>
      <w:szCs w:val="15"/>
      <w:lang w:val="ru-RU"/>
    </w:rPr>
  </w:style>
  <w:style w:type="paragraph" w:customStyle="1" w:styleId="25">
    <w:name w:val="Сноска (2)"/>
    <w:basedOn w:val="a"/>
    <w:link w:val="24"/>
    <w:rsid w:val="007B5E76"/>
    <w:pPr>
      <w:widowControl w:val="0"/>
      <w:shd w:val="clear" w:color="auto" w:fill="FFFFFF"/>
      <w:spacing w:before="300" w:after="0" w:line="0" w:lineRule="atLeast"/>
      <w:jc w:val="both"/>
    </w:pPr>
    <w:rPr>
      <w:rFonts w:ascii="Sylfaen" w:eastAsia="Sylfaen" w:hAnsi="Sylfaen" w:cs="Sylfaen"/>
      <w:kern w:val="0"/>
      <w:sz w:val="20"/>
      <w:szCs w:val="20"/>
    </w:rPr>
  </w:style>
  <w:style w:type="character" w:customStyle="1" w:styleId="135pt">
    <w:name w:val="Основной текст + 13;5 pt;Полужирный"/>
    <w:basedOn w:val="af1"/>
    <w:rsid w:val="007B5E76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8pt">
    <w:name w:val="Основной текст + Batang;8 pt"/>
    <w:basedOn w:val="af1"/>
    <w:rsid w:val="007B5E76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320">
    <w:name w:val="Заголовок №3 (2)_"/>
    <w:basedOn w:val="a0"/>
    <w:link w:val="321"/>
    <w:rsid w:val="007B5E76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32CordiaUPC20pt">
    <w:name w:val="Заголовок №3 (2) + CordiaUPC;20 pt;Полужирный"/>
    <w:basedOn w:val="320"/>
    <w:rsid w:val="007B5E76"/>
    <w:rPr>
      <w:rFonts w:ascii="CordiaUPC" w:eastAsia="CordiaUPC" w:hAnsi="CordiaUPC" w:cs="CordiaUPC"/>
      <w:b/>
      <w:bCs/>
      <w:color w:val="000000"/>
      <w:spacing w:val="0"/>
      <w:w w:val="100"/>
      <w:position w:val="0"/>
      <w:sz w:val="40"/>
      <w:szCs w:val="40"/>
    </w:rPr>
  </w:style>
  <w:style w:type="paragraph" w:customStyle="1" w:styleId="321">
    <w:name w:val="Заголовок №3 (2)"/>
    <w:basedOn w:val="a"/>
    <w:link w:val="320"/>
    <w:rsid w:val="007B5E76"/>
    <w:pPr>
      <w:widowControl w:val="0"/>
      <w:shd w:val="clear" w:color="auto" w:fill="FFFFFF"/>
      <w:spacing w:after="0" w:line="374" w:lineRule="exact"/>
      <w:jc w:val="both"/>
      <w:outlineLvl w:val="2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35">
    <w:name w:val="Сноска (3)_"/>
    <w:basedOn w:val="a0"/>
    <w:link w:val="36"/>
    <w:rsid w:val="007B5E76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7B5E76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4pt">
    <w:name w:val="Основной текст + 4 pt"/>
    <w:basedOn w:val="af1"/>
    <w:rsid w:val="007B5E7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36">
    <w:name w:val="Сноска (3)"/>
    <w:basedOn w:val="a"/>
    <w:link w:val="35"/>
    <w:rsid w:val="007B5E7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afc">
    <w:name w:val="Подпись к таблице"/>
    <w:basedOn w:val="a"/>
    <w:link w:val="afb"/>
    <w:rsid w:val="007B5E76"/>
    <w:pPr>
      <w:widowControl w:val="0"/>
      <w:shd w:val="clear" w:color="auto" w:fill="FFFFFF"/>
      <w:spacing w:after="0" w:line="389" w:lineRule="exact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FontStyle39">
    <w:name w:val="Font Style39"/>
    <w:basedOn w:val="a0"/>
    <w:uiPriority w:val="99"/>
    <w:rsid w:val="007B5E76"/>
    <w:rPr>
      <w:rFonts w:ascii="Franklin Gothic Book" w:hAnsi="Franklin Gothic Book" w:cs="Franklin Gothic Book"/>
      <w:sz w:val="20"/>
      <w:szCs w:val="20"/>
    </w:rPr>
  </w:style>
  <w:style w:type="character" w:customStyle="1" w:styleId="fontstyle11">
    <w:name w:val="fontstyle11"/>
    <w:basedOn w:val="a0"/>
    <w:rsid w:val="007B5E76"/>
    <w:rPr>
      <w:rFonts w:ascii="TimesNewRomanPSMT" w:eastAsia="TimesNewRomanPSMT" w:hint="eastAsia"/>
      <w:b w:val="0"/>
      <w:bCs w:val="0"/>
      <w:i w:val="0"/>
      <w:iCs w:val="0"/>
      <w:color w:val="242021"/>
      <w:sz w:val="22"/>
      <w:szCs w:val="22"/>
    </w:rPr>
  </w:style>
  <w:style w:type="paragraph" w:styleId="26">
    <w:name w:val="Body Text Indent 2"/>
    <w:basedOn w:val="a"/>
    <w:link w:val="27"/>
    <w:uiPriority w:val="99"/>
    <w:unhideWhenUsed/>
    <w:rsid w:val="007B5E76"/>
    <w:pPr>
      <w:spacing w:after="120" w:line="480" w:lineRule="auto"/>
      <w:ind w:left="283"/>
    </w:pPr>
    <w:rPr>
      <w:rFonts w:ascii="Calibri" w:eastAsia="Calibri" w:hAnsi="Calibri" w:cs="Times New Roman"/>
      <w:kern w:val="0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7B5E76"/>
    <w:rPr>
      <w:rFonts w:ascii="Calibri" w:eastAsia="Calibri" w:hAnsi="Calibri" w:cs="Times New Roman"/>
    </w:rPr>
  </w:style>
  <w:style w:type="paragraph" w:customStyle="1" w:styleId="afd">
    <w:name w:val="Содержимое таблицы"/>
    <w:basedOn w:val="a"/>
    <w:qFormat/>
    <w:rsid w:val="007B5E76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character" w:customStyle="1" w:styleId="0pt">
    <w:name w:val="Основной текст + Интервал 0 pt"/>
    <w:rsid w:val="007B5E76"/>
    <w:rPr>
      <w:rFonts w:ascii="Calibri" w:eastAsia="Calibri" w:hAnsi="Calibri" w:cs="Calibri"/>
      <w:spacing w:val="-10"/>
      <w:sz w:val="18"/>
      <w:szCs w:val="18"/>
      <w:shd w:val="clear" w:color="auto" w:fill="FFFFFF"/>
    </w:rPr>
  </w:style>
  <w:style w:type="character" w:customStyle="1" w:styleId="CharAttribute484">
    <w:name w:val="CharAttribute484"/>
    <w:uiPriority w:val="99"/>
    <w:rsid w:val="007B5E76"/>
    <w:rPr>
      <w:rFonts w:ascii="Times New Roman" w:eastAsia="Times New Roman"/>
      <w:i/>
      <w:sz w:val="28"/>
    </w:rPr>
  </w:style>
  <w:style w:type="paragraph" w:customStyle="1" w:styleId="formattext">
    <w:name w:val="formattext"/>
    <w:basedOn w:val="a"/>
    <w:rsid w:val="007B5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B5E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7B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7B5E76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123</Pages>
  <Words>40400</Words>
  <Characters>230285</Characters>
  <Application>Microsoft Office Word</Application>
  <DocSecurity>0</DocSecurity>
  <Lines>1919</Lines>
  <Paragraphs>540</Paragraphs>
  <ScaleCrop>false</ScaleCrop>
  <Company/>
  <LinksUpToDate>false</LinksUpToDate>
  <CharactersWithSpaces>270145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Музыка</cp:lastModifiedBy>
  <cp:revision>4</cp:revision>
  <dcterms:created xsi:type="dcterms:W3CDTF">2025-10-06T09:12:00Z</dcterms:created>
  <dcterms:modified xsi:type="dcterms:W3CDTF">2025-10-09T09:11:00Z</dcterms:modified>
</cp:coreProperties>
</file>